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word/glossary/document.xml" ContentType="application/vnd.openxmlformats-officedocument.wordprocessingml.document.glossary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2153DE" w:rsidR="00A04EF3" w:rsidP="00B63191" w:rsidRDefault="002F7402" w14:paraId="2DE93CF9" w14:textId="50115722">
      <w:pPr>
        <w:pStyle w:val="Titel"/>
        <w:rPr>
          <w:lang w:val="de-CH"/>
        </w:rPr>
      </w:pPr>
      <w:r>
        <w:rPr>
          <w:lang w:val="de-CH"/>
        </w:rPr>
        <w:t>Personentransportfahrzeug MAN TGE</w:t>
      </w:r>
      <w:r w:rsidR="00925A03">
        <w:rPr>
          <w:lang w:val="de-CH"/>
        </w:rPr>
        <w:t xml:space="preserve"> 3.180</w:t>
      </w:r>
    </w:p>
    <w:p w:rsidRPr="002153DE" w:rsidR="00B63191" w:rsidP="00CF27EC" w:rsidRDefault="002831CA" w14:paraId="67D4F0F9" w14:textId="4E8E645B">
      <w:pPr>
        <w:pStyle w:val="Untertitel"/>
        <w:rPr>
          <w:lang w:val="de-CH"/>
        </w:rPr>
      </w:pPr>
      <w:r>
        <w:rPr>
          <w:lang w:val="de-CH"/>
        </w:rPr>
        <w:t xml:space="preserve">Regio </w:t>
      </w:r>
      <w:r w:rsidR="006A66D2">
        <w:rPr>
          <w:lang w:val="de-CH"/>
        </w:rPr>
        <w:t xml:space="preserve">Feuerwehr </w:t>
      </w:r>
      <w:r>
        <w:rPr>
          <w:lang w:val="de-CH"/>
        </w:rPr>
        <w:t>Täuffelen</w:t>
      </w:r>
    </w:p>
    <w:sdt>
      <w:sdtPr>
        <w:rPr>
          <w:noProof/>
        </w:rPr>
        <w:id w:val="-1287657399"/>
        <w:picture/>
      </w:sdtPr>
      <w:sdtContent>
        <w:p w:rsidRPr="002153DE" w:rsidR="00CF27EC" w:rsidP="00925A03" w:rsidRDefault="00C3124A" w14:paraId="6F2D7C76" w14:textId="551D4B49">
          <w:pPr>
            <w:spacing w:after="440"/>
            <w:jc w:val="center"/>
          </w:pPr>
          <w:r>
            <w:rPr>
              <w:noProof/>
            </w:rPr>
            <w:drawing>
              <wp:inline distT="0" distB="0" distL="0" distR="0" wp14:anchorId="7BF08A5C" wp14:editId="6EE3B30E">
                <wp:extent cx="6354000" cy="4289451"/>
                <wp:effectExtent l="0" t="0" r="8890" b="0"/>
                <wp:docPr id="3" name="Grafik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6588" t="18288" r="20056" b="17553"/>
                        <a:stretch/>
                      </pic:blipFill>
                      <pic:spPr bwMode="auto">
                        <a:xfrm>
                          <a:off x="0" y="0"/>
                          <a:ext cx="6354000" cy="42894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sdtContent>
    </w:sdt>
    <w:p w:rsidR="001D7023" w:rsidP="002153DE" w:rsidRDefault="00C56D8B" w14:paraId="3F0CAC4F" w14:textId="56C9F083">
      <w:pPr>
        <w:pStyle w:val="AufzhlungTitelseite"/>
        <w:rPr>
          <w:lang w:val="de-CH"/>
        </w:rPr>
      </w:pPr>
      <w:r>
        <w:rPr>
          <w:lang w:val="de-CH"/>
        </w:rPr>
        <w:t>Kastenwagen</w:t>
      </w:r>
      <w:r w:rsidR="007F2227">
        <w:rPr>
          <w:lang w:val="de-CH"/>
        </w:rPr>
        <w:t xml:space="preserve"> mit </w:t>
      </w:r>
      <w:r w:rsidR="002F7402">
        <w:rPr>
          <w:lang w:val="de-CH"/>
        </w:rPr>
        <w:t>Normaldach</w:t>
      </w:r>
    </w:p>
    <w:p w:rsidR="0071089A" w:rsidP="002153DE" w:rsidRDefault="002F7402" w14:paraId="4780FF05" w14:textId="163F263A">
      <w:pPr>
        <w:pStyle w:val="AufzhlungTitelseite"/>
        <w:rPr>
          <w:lang w:val="de-CH"/>
        </w:rPr>
      </w:pPr>
      <w:r>
        <w:rPr>
          <w:lang w:val="de-CH"/>
        </w:rPr>
        <w:t>9</w:t>
      </w:r>
      <w:r w:rsidR="0071089A">
        <w:rPr>
          <w:lang w:val="de-CH"/>
        </w:rPr>
        <w:t xml:space="preserve"> Sitzplätze</w:t>
      </w:r>
    </w:p>
    <w:p w:rsidR="009468D4" w:rsidP="002153DE" w:rsidRDefault="008D5178" w14:paraId="643B2CD6" w14:textId="7D143A19">
      <w:pPr>
        <w:pStyle w:val="AufzhlungTitelseite"/>
        <w:rPr>
          <w:lang w:val="de-CH"/>
        </w:rPr>
      </w:pPr>
      <w:r>
        <w:rPr>
          <w:lang w:val="de-CH"/>
        </w:rPr>
        <w:t>3</w:t>
      </w:r>
      <w:r w:rsidR="00696DFE">
        <w:rPr>
          <w:lang w:val="de-CH"/>
        </w:rPr>
        <w:t>.5</w:t>
      </w:r>
      <w:r w:rsidR="005F1D69">
        <w:rPr>
          <w:lang w:val="de-CH"/>
        </w:rPr>
        <w:t xml:space="preserve"> t</w:t>
      </w:r>
      <w:r w:rsidRPr="002153DE" w:rsidR="009468D4">
        <w:rPr>
          <w:lang w:val="de-CH"/>
        </w:rPr>
        <w:t xml:space="preserve"> Gesamtgewicht</w:t>
      </w:r>
    </w:p>
    <w:p w:rsidRPr="002153DE" w:rsidR="002F7402" w:rsidP="002153DE" w:rsidRDefault="002F7402" w14:paraId="0C05B93C" w14:textId="01A8B96B">
      <w:pPr>
        <w:pStyle w:val="AufzhlungTitelseite"/>
        <w:rPr>
          <w:lang w:val="de-CH"/>
        </w:rPr>
      </w:pPr>
      <w:r>
        <w:rPr>
          <w:lang w:val="de-CH"/>
        </w:rPr>
        <w:t>Sitze und Seilwinde komplett demontierbar</w:t>
      </w:r>
    </w:p>
    <w:p w:rsidRPr="002153DE" w:rsidR="009468D4" w:rsidP="009468D4" w:rsidRDefault="009468D4" w14:paraId="4D33FB49" w14:textId="77777777"/>
    <w:p w:rsidRPr="002153DE" w:rsidR="00B442B5" w:rsidRDefault="00B442B5" w14:paraId="5E3C0EC9" w14:textId="77777777">
      <w:pPr>
        <w:spacing w:after="200" w:line="276" w:lineRule="auto"/>
      </w:pPr>
      <w:r w:rsidRPr="002153DE">
        <w:br w:type="page"/>
      </w:r>
    </w:p>
    <w:tbl>
      <w:tblPr>
        <w:tblStyle w:val="Tabellenraster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81"/>
        <w:gridCol w:w="229"/>
        <w:gridCol w:w="4887"/>
      </w:tblGrid>
      <w:tr w:rsidRPr="002153DE" w:rsidR="009468D4" w:rsidTr="4D816160" w14:paraId="302E745D" w14:textId="77777777">
        <w:trPr>
          <w:trHeight w:val="12472"/>
        </w:trPr>
        <w:tc>
          <w:tcPr>
            <w:tcW w:w="4881" w:type="dxa"/>
            <w:tcMar/>
          </w:tcPr>
          <w:p w:rsidRPr="002153DE" w:rsidR="009468D4" w:rsidP="00277F9A" w:rsidRDefault="00C3124A" w14:paraId="41102B1B" w14:textId="7C71EB0D">
            <w:pPr>
              <w:pStyle w:val="Bildbox"/>
            </w:pPr>
            <w:r>
              <w:lastRenderedPageBreak/>
              <w:drawing>
                <wp:inline distT="0" distB="0" distL="0" distR="0" wp14:anchorId="344D79FA" wp14:editId="3B4D36CF">
                  <wp:extent cx="3096000" cy="1684697"/>
                  <wp:effectExtent l="0" t="0" r="9525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15" t="10141" r="5142" b="19791"/>
                          <a:stretch/>
                        </pic:blipFill>
                        <pic:spPr bwMode="auto">
                          <a:xfrm>
                            <a:off x="0" y="0"/>
                            <a:ext cx="3096000" cy="1684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Pr="002153DE" w:rsidR="00494C35" w:rsidP="4D816160" w:rsidRDefault="003A2434" w14:paraId="60C81E6B" w14:textId="2E2DB5E9" w14:noSpellErr="1">
            <w:pPr>
              <w:pStyle w:val="Bildbox"/>
              <w:ind w:firstLine="0"/>
            </w:pPr>
            <w:r w:rsidR="00C3124A">
              <w:drawing>
                <wp:inline distT="0" distB="0" distL="0" distR="0" wp14:anchorId="725B657F" wp14:editId="2E28F362">
                  <wp:extent cx="3096000" cy="1558825"/>
                  <wp:effectExtent l="0" t="0" r="0" b="381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04" t="11063" r="3503" b="22556"/>
                          <a:stretch/>
                        </pic:blipFill>
                        <pic:spPr bwMode="auto">
                          <a:xfrm>
                            <a:off x="0" y="0"/>
                            <a:ext cx="3096000" cy="155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="00C3124A">
              <w:drawing>
                <wp:inline distT="0" distB="0" distL="0" distR="0" wp14:anchorId="6EEA1337" wp14:editId="241D2D53">
                  <wp:extent cx="3095625" cy="2482850"/>
                  <wp:effectExtent l="0" t="0" r="9525" b="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85" t="15145" r="24196" b="23234"/>
                          <a:stretch/>
                        </pic:blipFill>
                        <pic:spPr bwMode="auto">
                          <a:xfrm>
                            <a:off x="0" y="0"/>
                            <a:ext cx="3096000" cy="2483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9201B">
              <w:tab/>
            </w:r>
            <w:r w:rsidR="00C3124A">
              <w:drawing>
                <wp:inline distT="0" distB="0" distL="0" distR="0" wp14:anchorId="1AEA5DF6" wp14:editId="032108F9">
                  <wp:extent cx="3096000" cy="1750893"/>
                  <wp:effectExtent l="0" t="0" r="9525" b="1905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95" t="17824" r="7396" b="10572"/>
                          <a:stretch/>
                        </pic:blipFill>
                        <pic:spPr bwMode="auto">
                          <a:xfrm>
                            <a:off x="0" y="0"/>
                            <a:ext cx="3096000" cy="1750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" w:type="dxa"/>
            <w:tcMar/>
          </w:tcPr>
          <w:p w:rsidRPr="00E91E77" w:rsidR="009468D4" w:rsidP="00B442B5" w:rsidRDefault="009468D4" w14:paraId="7843CE67" w14:textId="77777777"/>
        </w:tc>
        <w:tc>
          <w:tcPr>
            <w:tcW w:w="4887" w:type="dxa"/>
            <w:tcMar/>
          </w:tcPr>
          <w:p w:rsidRPr="00E91E77" w:rsidR="002153DE" w:rsidP="002153DE" w:rsidRDefault="002153DE" w14:paraId="5C5235F5" w14:textId="77777777">
            <w:pPr>
              <w:pStyle w:val="berschrift1"/>
            </w:pPr>
            <w:r w:rsidRPr="00E91E77">
              <w:t>Fahrgestell</w:t>
            </w:r>
            <w:r w:rsidRPr="00E91E77" w:rsidR="006031A0">
              <w:t xml:space="preserve"> / Kabine</w:t>
            </w:r>
          </w:p>
          <w:p w:rsidRPr="00E91E77" w:rsidR="002153DE" w:rsidP="002153DE" w:rsidRDefault="00E7487B" w14:paraId="58ECF19C" w14:textId="52E53044">
            <w:pPr>
              <w:pStyle w:val="Aufzhlung"/>
              <w:rPr>
                <w:lang w:val="de-CH"/>
              </w:rPr>
            </w:pPr>
            <w:r w:rsidRPr="00E91E77">
              <w:rPr>
                <w:lang w:val="de-CH"/>
              </w:rPr>
              <w:t>1</w:t>
            </w:r>
            <w:r w:rsidRPr="00E91E77" w:rsidR="00ED4746">
              <w:rPr>
                <w:lang w:val="de-CH"/>
              </w:rPr>
              <w:t>77</w:t>
            </w:r>
            <w:r w:rsidRPr="00E91E77" w:rsidR="00244465">
              <w:rPr>
                <w:lang w:val="de-CH"/>
              </w:rPr>
              <w:t xml:space="preserve"> </w:t>
            </w:r>
            <w:r w:rsidRPr="00E91E77" w:rsidR="002153DE">
              <w:rPr>
                <w:lang w:val="de-CH"/>
              </w:rPr>
              <w:t>PS</w:t>
            </w:r>
            <w:r w:rsidRPr="00E91E77">
              <w:rPr>
                <w:lang w:val="de-CH"/>
              </w:rPr>
              <w:t xml:space="preserve"> / 1</w:t>
            </w:r>
            <w:r w:rsidRPr="00E91E77" w:rsidR="00ED4746">
              <w:rPr>
                <w:lang w:val="de-CH"/>
              </w:rPr>
              <w:t>30</w:t>
            </w:r>
            <w:r w:rsidRPr="00E91E77" w:rsidR="00DC4E4A">
              <w:rPr>
                <w:lang w:val="de-CH"/>
              </w:rPr>
              <w:t xml:space="preserve"> </w:t>
            </w:r>
            <w:r w:rsidRPr="00E91E77" w:rsidR="00B066C3">
              <w:rPr>
                <w:lang w:val="de-CH"/>
              </w:rPr>
              <w:t>kW</w:t>
            </w:r>
          </w:p>
          <w:p w:rsidRPr="00E91E77" w:rsidR="002153DE" w:rsidP="002153DE" w:rsidRDefault="00ED4746" w14:paraId="14FDE64F" w14:textId="1E01DCEF">
            <w:pPr>
              <w:pStyle w:val="Aufzhlung"/>
              <w:rPr>
                <w:lang w:val="de-CH"/>
              </w:rPr>
            </w:pPr>
            <w:r w:rsidRPr="00E91E77">
              <w:rPr>
                <w:lang w:val="de-CH"/>
              </w:rPr>
              <w:t>Allradantrieb Permanent</w:t>
            </w:r>
          </w:p>
          <w:p w:rsidRPr="00E91E77" w:rsidR="00B066C3" w:rsidP="002153DE" w:rsidRDefault="00C956B8" w14:paraId="6B79291B" w14:textId="77777777">
            <w:pPr>
              <w:pStyle w:val="Aufzhlung"/>
              <w:rPr>
                <w:lang w:val="de-CH"/>
              </w:rPr>
            </w:pPr>
            <w:r w:rsidRPr="00E91E77">
              <w:rPr>
                <w:lang w:val="de-CH"/>
              </w:rPr>
              <w:t>Automatikgetriebe</w:t>
            </w:r>
          </w:p>
          <w:p w:rsidRPr="00E91E77" w:rsidR="00E155D3" w:rsidP="002153DE" w:rsidRDefault="007F2227" w14:paraId="222AEACB" w14:textId="5A426FF1">
            <w:pPr>
              <w:pStyle w:val="Aufzhlung"/>
              <w:rPr>
                <w:lang w:val="de-CH"/>
              </w:rPr>
            </w:pPr>
            <w:r w:rsidRPr="00E91E77">
              <w:rPr>
                <w:lang w:val="de-CH"/>
              </w:rPr>
              <w:t>Anhänger</w:t>
            </w:r>
            <w:r w:rsidRPr="00E91E77" w:rsidR="00ED4746">
              <w:rPr>
                <w:lang w:val="de-CH"/>
              </w:rPr>
              <w:t xml:space="preserve">kupplung </w:t>
            </w:r>
            <w:proofErr w:type="spellStart"/>
            <w:r w:rsidR="002F7402">
              <w:rPr>
                <w:lang w:val="de-CH"/>
              </w:rPr>
              <w:t>Variobloc</w:t>
            </w:r>
            <w:proofErr w:type="spellEnd"/>
            <w:r w:rsidR="002F7402">
              <w:rPr>
                <w:lang w:val="de-CH"/>
              </w:rPr>
              <w:t xml:space="preserve"> </w:t>
            </w:r>
            <w:proofErr w:type="spellStart"/>
            <w:r w:rsidR="002F7402">
              <w:rPr>
                <w:lang w:val="de-CH"/>
              </w:rPr>
              <w:t>Rockinger</w:t>
            </w:r>
            <w:proofErr w:type="spellEnd"/>
          </w:p>
          <w:p w:rsidRPr="00E91E77" w:rsidR="00202B48" w:rsidP="00430458" w:rsidRDefault="00C56D8B" w14:paraId="637E3C7E" w14:textId="77777777">
            <w:pPr>
              <w:pStyle w:val="Aufzhlung"/>
              <w:rPr>
                <w:lang w:val="de-CH"/>
              </w:rPr>
            </w:pPr>
            <w:r w:rsidRPr="00E91E77">
              <w:rPr>
                <w:lang w:val="de-CH"/>
              </w:rPr>
              <w:t>Aufstiegstritt am Heck</w:t>
            </w:r>
          </w:p>
          <w:p w:rsidRPr="00E91E77" w:rsidR="00430458" w:rsidP="00430458" w:rsidRDefault="00E7487B" w14:paraId="7CE3AA4D" w14:textId="7E3832A4">
            <w:pPr>
              <w:pStyle w:val="Aufzhlung"/>
            </w:pPr>
            <w:r w:rsidRPr="00E91E77">
              <w:rPr>
                <w:lang w:val="de-CH"/>
              </w:rPr>
              <w:t>Besatzung: 1+</w:t>
            </w:r>
            <w:r w:rsidRPr="00E91E77" w:rsidR="00ED4746">
              <w:rPr>
                <w:lang w:val="de-CH"/>
              </w:rPr>
              <w:t>2</w:t>
            </w:r>
            <w:r w:rsidRPr="00E91E77" w:rsidR="00AA180E">
              <w:rPr>
                <w:lang w:val="de-CH"/>
              </w:rPr>
              <w:t>+3</w:t>
            </w:r>
            <w:r w:rsidR="002F7402">
              <w:rPr>
                <w:lang w:val="de-CH"/>
              </w:rPr>
              <w:t>+3</w:t>
            </w:r>
          </w:p>
          <w:p w:rsidRPr="00E91E77" w:rsidR="00827B4B" w:rsidP="00202B48" w:rsidRDefault="00827B4B" w14:paraId="10157399" w14:textId="1F1401F2">
            <w:pPr>
              <w:pStyle w:val="Aufzhlung"/>
              <w:numPr>
                <w:ilvl w:val="0"/>
                <w:numId w:val="0"/>
              </w:numPr>
              <w:rPr>
                <w:lang w:val="de-CH"/>
              </w:rPr>
            </w:pPr>
          </w:p>
          <w:p w:rsidR="009D56B1" w:rsidP="00202B48" w:rsidRDefault="009D56B1" w14:paraId="2200776C" w14:textId="3EE0701C">
            <w:pPr>
              <w:pStyle w:val="Aufzhlung"/>
              <w:numPr>
                <w:ilvl w:val="0"/>
                <w:numId w:val="0"/>
              </w:numPr>
              <w:rPr>
                <w:lang w:val="de-CH"/>
              </w:rPr>
            </w:pPr>
          </w:p>
          <w:p w:rsidRPr="00E91E77" w:rsidR="003A2434" w:rsidP="00202B48" w:rsidRDefault="003A2434" w14:paraId="4339B32B" w14:textId="77777777">
            <w:pPr>
              <w:pStyle w:val="Aufzhlung"/>
              <w:numPr>
                <w:ilvl w:val="0"/>
                <w:numId w:val="0"/>
              </w:numPr>
              <w:rPr>
                <w:lang w:val="de-CH"/>
              </w:rPr>
            </w:pPr>
          </w:p>
          <w:p w:rsidRPr="00E91E77" w:rsidR="002153DE" w:rsidP="002153DE" w:rsidRDefault="002153DE" w14:paraId="06F21E9D" w14:textId="77777777">
            <w:pPr>
              <w:pStyle w:val="berschrift1"/>
            </w:pPr>
            <w:r w:rsidRPr="00E91E77">
              <w:t>Abmessungen</w:t>
            </w:r>
            <w:r w:rsidRPr="00E91E77" w:rsidR="001713A3">
              <w:t xml:space="preserve"> und Gewicht</w:t>
            </w:r>
          </w:p>
          <w:p w:rsidRPr="00E91E77" w:rsidR="002153DE" w:rsidP="002153DE" w:rsidRDefault="002153DE" w14:paraId="118D1F3E" w14:textId="3B2B7A6B">
            <w:pPr>
              <w:pStyle w:val="Aufzhlung"/>
              <w:rPr>
                <w:lang w:val="de-CH"/>
              </w:rPr>
            </w:pPr>
            <w:r w:rsidRPr="00E91E77">
              <w:rPr>
                <w:lang w:val="de-CH"/>
              </w:rPr>
              <w:t xml:space="preserve">Länge </w:t>
            </w:r>
            <w:r w:rsidR="004E0570">
              <w:rPr>
                <w:lang w:val="de-CH"/>
              </w:rPr>
              <w:t>6.2</w:t>
            </w:r>
            <w:r w:rsidRPr="00E91E77" w:rsidR="00DC4E4A">
              <w:rPr>
                <w:lang w:val="de-CH"/>
              </w:rPr>
              <w:t xml:space="preserve"> </w:t>
            </w:r>
            <w:r w:rsidRPr="00E91E77">
              <w:rPr>
                <w:lang w:val="de-CH"/>
              </w:rPr>
              <w:t>m</w:t>
            </w:r>
          </w:p>
          <w:p w:rsidRPr="00E91E77" w:rsidR="002153DE" w:rsidP="002153DE" w:rsidRDefault="002153DE" w14:paraId="6DF43575" w14:textId="4CB47629">
            <w:pPr>
              <w:pStyle w:val="Aufzhlung"/>
              <w:rPr>
                <w:lang w:val="de-CH"/>
              </w:rPr>
            </w:pPr>
            <w:r w:rsidRPr="00E91E77">
              <w:rPr>
                <w:lang w:val="de-CH"/>
              </w:rPr>
              <w:t xml:space="preserve">Breite </w:t>
            </w:r>
            <w:r w:rsidRPr="00E91E77" w:rsidR="00696DFE">
              <w:rPr>
                <w:lang w:val="de-CH"/>
              </w:rPr>
              <w:t>2.0</w:t>
            </w:r>
            <w:r w:rsidR="00B0118B">
              <w:rPr>
                <w:lang w:val="de-CH"/>
              </w:rPr>
              <w:t>4</w:t>
            </w:r>
            <w:r w:rsidRPr="00E91E77" w:rsidR="00DC4E4A">
              <w:rPr>
                <w:lang w:val="de-CH"/>
              </w:rPr>
              <w:t xml:space="preserve"> </w:t>
            </w:r>
            <w:r w:rsidRPr="00E91E77">
              <w:rPr>
                <w:lang w:val="de-CH"/>
              </w:rPr>
              <w:t>m</w:t>
            </w:r>
          </w:p>
          <w:p w:rsidRPr="00E91E77" w:rsidR="002153DE" w:rsidP="002153DE" w:rsidRDefault="001B20E0" w14:paraId="4CB3C296" w14:textId="7D075423">
            <w:pPr>
              <w:pStyle w:val="Aufzhlung"/>
              <w:rPr>
                <w:lang w:val="de-CH"/>
              </w:rPr>
            </w:pPr>
            <w:r w:rsidRPr="00E91E77">
              <w:rPr>
                <w:lang w:val="de-CH"/>
              </w:rPr>
              <w:t>Höhe</w:t>
            </w:r>
            <w:r w:rsidRPr="00E91E77" w:rsidR="00845193">
              <w:rPr>
                <w:lang w:val="de-CH"/>
              </w:rPr>
              <w:t xml:space="preserve"> </w:t>
            </w:r>
            <w:r w:rsidRPr="00E91E77" w:rsidR="00C956B8">
              <w:rPr>
                <w:lang w:val="de-CH"/>
              </w:rPr>
              <w:t>2.</w:t>
            </w:r>
            <w:r w:rsidR="002831CA">
              <w:rPr>
                <w:lang w:val="de-CH"/>
              </w:rPr>
              <w:t>75</w:t>
            </w:r>
            <w:r w:rsidRPr="00E91E77" w:rsidR="00DC4E4A">
              <w:rPr>
                <w:lang w:val="de-CH"/>
              </w:rPr>
              <w:t xml:space="preserve"> </w:t>
            </w:r>
            <w:r w:rsidRPr="00E91E77" w:rsidR="002153DE">
              <w:rPr>
                <w:lang w:val="de-CH"/>
              </w:rPr>
              <w:t>m</w:t>
            </w:r>
          </w:p>
          <w:p w:rsidRPr="00E91E77" w:rsidR="002153DE" w:rsidP="002153DE" w:rsidRDefault="002153DE" w14:paraId="273CE2B7" w14:textId="40A676AF">
            <w:pPr>
              <w:pStyle w:val="Aufzhlung"/>
              <w:rPr>
                <w:lang w:val="de-CH"/>
              </w:rPr>
            </w:pPr>
            <w:r w:rsidRPr="00E91E77">
              <w:rPr>
                <w:lang w:val="de-CH"/>
              </w:rPr>
              <w:t xml:space="preserve">Radstand </w:t>
            </w:r>
            <w:r w:rsidRPr="00E91E77" w:rsidR="005D2B13">
              <w:rPr>
                <w:lang w:val="de-CH"/>
              </w:rPr>
              <w:t>3.64</w:t>
            </w:r>
            <w:r w:rsidRPr="00E91E77" w:rsidR="00DC4E4A">
              <w:rPr>
                <w:lang w:val="de-CH"/>
              </w:rPr>
              <w:t xml:space="preserve"> </w:t>
            </w:r>
            <w:r w:rsidRPr="00E91E77" w:rsidR="00845193">
              <w:rPr>
                <w:lang w:val="de-CH"/>
              </w:rPr>
              <w:t>m</w:t>
            </w:r>
          </w:p>
          <w:p w:rsidRPr="00E91E77" w:rsidR="001713A3" w:rsidP="001713A3" w:rsidRDefault="001713A3" w14:paraId="65D2415F" w14:textId="77777777">
            <w:pPr>
              <w:pStyle w:val="Aufzhlung"/>
              <w:rPr>
                <w:lang w:val="de-CH"/>
              </w:rPr>
            </w:pPr>
            <w:r w:rsidRPr="00E91E77">
              <w:rPr>
                <w:lang w:val="de-CH"/>
              </w:rPr>
              <w:t xml:space="preserve">Gesamtgewicht </w:t>
            </w:r>
            <w:r w:rsidRPr="00E91E77" w:rsidR="008D5178">
              <w:rPr>
                <w:lang w:val="de-CH"/>
              </w:rPr>
              <w:t>3</w:t>
            </w:r>
            <w:r w:rsidRPr="00E91E77" w:rsidR="00696DFE">
              <w:rPr>
                <w:lang w:val="de-CH"/>
              </w:rPr>
              <w:t>.5</w:t>
            </w:r>
            <w:r w:rsidRPr="00E91E77">
              <w:rPr>
                <w:lang w:val="de-CH"/>
              </w:rPr>
              <w:t xml:space="preserve"> t</w:t>
            </w:r>
          </w:p>
          <w:p w:rsidRPr="00E91E77" w:rsidR="00202B48" w:rsidP="002153DE" w:rsidRDefault="00202B48" w14:paraId="4E22D0DF" w14:textId="77777777"/>
          <w:p w:rsidR="003A2434" w:rsidP="0071089A" w:rsidRDefault="003A2434" w14:paraId="3EBF9322" w14:textId="32EFDD80">
            <w:pPr>
              <w:pStyle w:val="Aufzhlung"/>
              <w:numPr>
                <w:ilvl w:val="0"/>
                <w:numId w:val="0"/>
              </w:numPr>
              <w:rPr>
                <w:lang w:val="de-CH"/>
              </w:rPr>
            </w:pPr>
          </w:p>
          <w:p w:rsidRPr="003A2434" w:rsidR="0071089A" w:rsidP="0071089A" w:rsidRDefault="0071089A" w14:paraId="37114A4C" w14:textId="77777777">
            <w:pPr>
              <w:pStyle w:val="Aufzhlung"/>
              <w:numPr>
                <w:ilvl w:val="0"/>
                <w:numId w:val="0"/>
              </w:numPr>
              <w:rPr>
                <w:lang w:val="de-CH"/>
              </w:rPr>
            </w:pPr>
          </w:p>
          <w:p w:rsidRPr="00E91E77" w:rsidR="009D56B1" w:rsidP="009D56B1" w:rsidRDefault="009D56B1" w14:paraId="1801C976" w14:textId="77777777">
            <w:pPr>
              <w:pStyle w:val="berschrift1"/>
            </w:pPr>
            <w:r w:rsidRPr="00E91E77">
              <w:t>Fahrzeugelektrik</w:t>
            </w:r>
          </w:p>
          <w:p w:rsidR="007F2227" w:rsidP="007F2227" w:rsidRDefault="005C538A" w14:paraId="179A7C40" w14:textId="649FE47A">
            <w:pPr>
              <w:pStyle w:val="Aufzhlung"/>
              <w:rPr>
                <w:lang w:val="de-CH"/>
              </w:rPr>
            </w:pPr>
            <w:r w:rsidRPr="00E91E77">
              <w:rPr>
                <w:lang w:val="de-CH"/>
              </w:rPr>
              <w:t>Innenbeleuchtung</w:t>
            </w:r>
          </w:p>
          <w:p w:rsidRPr="00E91E77" w:rsidR="003A2434" w:rsidP="007F2227" w:rsidRDefault="003A2434" w14:paraId="650CFBDA" w14:textId="266F83B3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Umfeldbeleuchtung</w:t>
            </w:r>
          </w:p>
          <w:p w:rsidR="003900B9" w:rsidP="003900B9" w:rsidRDefault="00244465" w14:paraId="1C9D6890" w14:textId="2D5C146F">
            <w:pPr>
              <w:pStyle w:val="Aufzhlung"/>
              <w:rPr>
                <w:lang w:val="de-CH"/>
              </w:rPr>
            </w:pPr>
            <w:r w:rsidRPr="00E91E77">
              <w:rPr>
                <w:lang w:val="de-CH"/>
              </w:rPr>
              <w:t>Arbeits</w:t>
            </w:r>
            <w:r w:rsidRPr="00E91E77" w:rsidR="005D2B13">
              <w:rPr>
                <w:lang w:val="de-CH"/>
              </w:rPr>
              <w:t>scheinwerfer hinten am Fahrzeug</w:t>
            </w:r>
          </w:p>
          <w:p w:rsidR="0071089A" w:rsidP="003900B9" w:rsidRDefault="0071089A" w14:paraId="4088C376" w14:textId="63BDC4D0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Rückfahrkamera</w:t>
            </w:r>
          </w:p>
          <w:p w:rsidRPr="00E91E77" w:rsidR="002831CA" w:rsidP="003900B9" w:rsidRDefault="002831CA" w14:paraId="02343D14" w14:textId="33EDB7BA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Blaulichtbalken umschaltbar blau/weiss/gelb</w:t>
            </w:r>
          </w:p>
          <w:p w:rsidRPr="00E91E77" w:rsidR="00813F2E" w:rsidP="00813F2E" w:rsidRDefault="00813F2E" w14:paraId="5DC11076" w14:textId="77777777"/>
          <w:p w:rsidR="009D56B1" w:rsidP="00813F2E" w:rsidRDefault="009D56B1" w14:paraId="52A168E4" w14:textId="7B37424F"/>
          <w:p w:rsidRPr="00E91E77" w:rsidR="003A2434" w:rsidP="00813F2E" w:rsidRDefault="003A2434" w14:paraId="11F7D1BB" w14:textId="77777777"/>
          <w:p w:rsidRPr="00E91E77" w:rsidR="002153DE" w:rsidP="002153DE" w:rsidRDefault="006B2B68" w14:paraId="1541CD7F" w14:textId="2DC860D3">
            <w:pPr>
              <w:pStyle w:val="berschrift1"/>
            </w:pPr>
            <w:r w:rsidRPr="00E91E77">
              <w:t>A</w:t>
            </w:r>
            <w:r w:rsidRPr="00E91E77" w:rsidR="005D5395">
              <w:t>usstattung</w:t>
            </w:r>
            <w:r w:rsidRPr="00E91E77" w:rsidR="00EE19BC">
              <w:t>sdetails</w:t>
            </w:r>
          </w:p>
          <w:p w:rsidRPr="00E91E77" w:rsidR="002F7402" w:rsidP="002F7402" w:rsidRDefault="002F7402" w14:paraId="64507137" w14:textId="77777777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Seilwinde zur Aufnahme von Rollcontainern</w:t>
            </w:r>
          </w:p>
          <w:p w:rsidR="00BB70CB" w:rsidP="00A01BE9" w:rsidRDefault="002F7402" w14:paraId="18752C60" w14:textId="40DDEB6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Sitze und Seilwinde demontierbar</w:t>
            </w:r>
          </w:p>
          <w:p w:rsidR="002F7402" w:rsidP="00A01BE9" w:rsidRDefault="002F7402" w14:paraId="1C9D9F39" w14:textId="2AE744D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Je nach Sitzanordnung 1 oder 2 Rollcontainer im Fahrzeug</w:t>
            </w:r>
          </w:p>
          <w:p w:rsidR="0071089A" w:rsidP="002F7402" w:rsidRDefault="002831CA" w14:paraId="7FFEA610" w14:textId="77777777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Markise</w:t>
            </w:r>
          </w:p>
          <w:p w:rsidRPr="002F7402" w:rsidR="002831CA" w:rsidP="002F7402" w:rsidRDefault="002831CA" w14:paraId="0194452D" w14:textId="3FE588CC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Demontierbarer Tisch im Mannschaftsraum</w:t>
            </w:r>
          </w:p>
        </w:tc>
      </w:tr>
    </w:tbl>
    <w:p w:rsidRPr="00494C35" w:rsidR="00277F9A" w:rsidP="00494C35" w:rsidRDefault="00277F9A" w14:paraId="0132E34A" w14:textId="77777777">
      <w:pPr>
        <w:rPr>
          <w:sz w:val="2"/>
          <w:szCs w:val="2"/>
        </w:rPr>
      </w:pPr>
    </w:p>
    <w:sectPr w:rsidRPr="00494C35" w:rsidR="00277F9A" w:rsidSect="00494C35">
      <w:headerReference w:type="default" r:id="rId13"/>
      <w:footerReference w:type="default" r:id="rId14"/>
      <w:headerReference w:type="first" r:id="rId15"/>
      <w:footerReference w:type="first" r:id="rId16"/>
      <w:pgSz w:w="11906" w:h="16838" w:orient="portrait"/>
      <w:pgMar w:top="2948" w:right="765" w:bottom="851" w:left="1134" w:header="567" w:footer="42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A5413D" w:rsidP="00F91D37" w:rsidRDefault="00A5413D" w14:paraId="40CA5C04" w14:textId="77777777">
      <w:pPr>
        <w:spacing w:line="240" w:lineRule="auto"/>
      </w:pPr>
      <w:r>
        <w:separator/>
      </w:r>
    </w:p>
  </w:endnote>
  <w:endnote w:type="continuationSeparator" w:id="0">
    <w:p w:rsidR="00A5413D" w:rsidP="00F91D37" w:rsidRDefault="00A5413D" w14:paraId="5892DE21" w14:textId="7777777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NeueLT Com 55 Roman">
    <w:altName w:val="Arial"/>
    <w:charset w:val="00"/>
    <w:family w:val="swiss"/>
    <w:pitch w:val="variable"/>
    <w:sig w:usb0="00000001" w:usb1="10002042" w:usb2="00000000" w:usb3="00000000" w:csb0="0000009B" w:csb1="00000000"/>
  </w:font>
  <w:font w:name="DINPro-Light">
    <w:altName w:val="Segoe Script"/>
    <w:panose1 w:val="00000000000000000000"/>
    <w:charset w:val="00"/>
    <w:family w:val="swiss"/>
    <w:notTrueType/>
    <w:pitch w:val="variable"/>
    <w:sig w:usb0="A00002BF" w:usb1="4000207B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inionPro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14="http://schemas.microsoft.com/office/drawing/2010/main" mc:Ignorable="w14 w15 w16se w16cid w16 w16cex w16sdtdh wp14">
  <w:p w:rsidRPr="00B442B5" w:rsidR="009D3937" w:rsidP="00B442B5" w:rsidRDefault="00B442B5" w14:paraId="0115BE21" w14:textId="77777777">
    <w:pPr>
      <w:pStyle w:val="Fuzeile"/>
    </w:pPr>
    <w:r>
      <w:rPr>
        <w:noProof/>
        <w:lang w:eastAsia="de-CH"/>
      </w:rPr>
      <mc:AlternateContent>
        <mc:Choice Requires="wpc">
          <w:drawing>
            <wp:anchor distT="0" distB="0" distL="114300" distR="114300" simplePos="0" relativeHeight="251673599" behindDoc="0" locked="0" layoutInCell="1" allowOverlap="1" wp14:anchorId="1B0252FD" wp14:editId="4336648A">
              <wp:simplePos x="0" y="0"/>
              <wp:positionH relativeFrom="page">
                <wp:align>left</wp:align>
              </wp:positionH>
              <wp:positionV relativeFrom="page">
                <wp:posOffset>10336378</wp:posOffset>
              </wp:positionV>
              <wp:extent cx="7091680" cy="351739"/>
              <wp:effectExtent l="0" t="0" r="0" b="0"/>
              <wp:wrapNone/>
              <wp:docPr id="28" name="Zeichenbereich 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Canvas">
                  <wpc:wpc>
                    <wpc:bg>
                      <a:noFill/>
                    </wpc:bg>
                    <wpc:whole>
                      <a:ln>
                        <a:noFill/>
                      </a:ln>
                    </wpc:whole>
                    <wps:wsp>
                      <wps:cNvPr id="11" name="Freeform 11"/>
                      <wps:cNvSpPr>
                        <a:spLocks/>
                      </wps:cNvSpPr>
                      <wps:spPr bwMode="auto">
                        <a:xfrm>
                          <a:off x="11430" y="272035"/>
                          <a:ext cx="7080250" cy="74930"/>
                        </a:xfrm>
                        <a:custGeom>
                          <a:avLst/>
                          <a:gdLst>
                            <a:gd name="T0" fmla="*/ 0 w 11150"/>
                            <a:gd name="T1" fmla="*/ 118 h 118"/>
                            <a:gd name="T2" fmla="*/ 0 w 11150"/>
                            <a:gd name="T3" fmla="*/ 118 h 118"/>
                            <a:gd name="T4" fmla="*/ 11150 w 11150"/>
                            <a:gd name="T5" fmla="*/ 118 h 118"/>
                            <a:gd name="T6" fmla="*/ 11150 w 11150"/>
                            <a:gd name="T7" fmla="*/ 0 h 118"/>
                            <a:gd name="T8" fmla="*/ 0 w 11150"/>
                            <a:gd name="T9" fmla="*/ 0 h 118"/>
                            <a:gd name="T10" fmla="*/ 0 w 11150"/>
                            <a:gd name="T11" fmla="*/ 118 h 1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1150" h="118">
                              <a:moveTo>
                                <a:pt x="0" y="118"/>
                              </a:moveTo>
                              <a:lnTo>
                                <a:pt x="0" y="118"/>
                              </a:lnTo>
                              <a:lnTo>
                                <a:pt x="11150" y="118"/>
                              </a:lnTo>
                              <a:lnTo>
                                <a:pt x="11150" y="0"/>
                              </a:lnTo>
                              <a:lnTo>
                                <a:pt x="0" y="0"/>
                              </a:lnTo>
                              <a:lnTo>
                                <a:pt x="0" y="1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4F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c:wp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Zeichenbereich 28" style="position:absolute;margin-left:0;margin-top:813.9pt;width:558.4pt;height:27.7pt;z-index:251673599;mso-position-horizontal:left;mso-position-horizontal-relative:page;mso-position-vertical-relative:page" coordsize="70916,3511" o:spid="_x0000_s1026" editas="canvas" w14:anchorId="077971E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_x0000_s1027" style="position:absolute;width:70916;height:3511;visibility:visible;mso-wrap-style:square" type="#_x0000_t75">
                <v:fill o:detectmouseclick="t"/>
                <v:path o:connecttype="none"/>
              </v:shape>
              <v:shape id="Freeform 11" style="position:absolute;left:114;top:2720;width:70802;height:749;visibility:visible;mso-wrap-style:square;v-text-anchor:top" coordsize="11150,118" o:spid="_x0000_s1028" fillcolor="#eb4f52" stroked="f" path="m,118r,l11150,118r,-118l,,,11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">
                <v:path arrowok="t" o:connecttype="custom" o:connectlocs="0,74930;0,74930;7080250,74930;7080250,0;0,0;0,74930" o:connectangles="0,0,0,0,0,0"/>
              </v:shape>
              <w10:wrap anchorx="page" anchory="page"/>
            </v:group>
          </w:pict>
        </mc:Fallback>
      </mc:AlternateContent>
    </w:r>
    <w:r w:rsidRPr="00B442B5">
      <w:t xml:space="preserve">Änderungen vorbehalten. Andere Ausführungen auf Anfrage. Alle Angaben sind </w:t>
    </w:r>
    <w:r w:rsidR="009D5017">
      <w:t>un</w:t>
    </w:r>
    <w:r w:rsidRPr="00B442B5">
      <w:t>verbindlich. Bilder enthalten kundenspezifische Lösungen.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p14">
  <w:p w:rsidR="00C3124A" w:rsidRDefault="00C3124A" w14:paraId="537FF2ED" w14:textId="70152EB4">
    <w:pPr>
      <w:pStyle w:val="Fuzeile"/>
    </w:pPr>
    <w:r>
      <w:rPr>
        <w:noProof/>
      </w:rPr>
      <w:drawing>
        <wp:anchor distT="0" distB="0" distL="114300" distR="114300" simplePos="0" relativeHeight="251675647" behindDoc="0" locked="0" layoutInCell="1" allowOverlap="1" wp14:anchorId="4484D2E2" wp14:editId="0E103E78">
          <wp:simplePos x="0" y="0"/>
          <wp:positionH relativeFrom="page">
            <wp:posOffset>12700</wp:posOffset>
          </wp:positionH>
          <wp:positionV relativeFrom="paragraph">
            <wp:posOffset>-142875</wp:posOffset>
          </wp:positionV>
          <wp:extent cx="7339994" cy="496570"/>
          <wp:effectExtent l="0" t="0" r="0" b="0"/>
          <wp:wrapNone/>
          <wp:docPr id="10" name="Grafik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 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339994" cy="4965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A5413D" w:rsidP="00F91D37" w:rsidRDefault="00A5413D" w14:paraId="4B6D5E1A" w14:textId="77777777">
      <w:pPr>
        <w:spacing w:line="240" w:lineRule="auto"/>
      </w:pPr>
      <w:r>
        <w:separator/>
      </w:r>
    </w:p>
  </w:footnote>
  <w:footnote w:type="continuationSeparator" w:id="0">
    <w:p w:rsidR="00A5413D" w:rsidP="00F91D37" w:rsidRDefault="00A5413D" w14:paraId="06924A46" w14:textId="7777777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p w:rsidRPr="002C669B" w:rsidR="007277E3" w:rsidP="002C669B" w:rsidRDefault="009D3937" w14:paraId="33291F17" w14:textId="77777777">
    <w:pPr>
      <w:pStyle w:val="Kopfzeile"/>
    </w:pPr>
    <w:r>
      <w:rPr>
        <w:noProof/>
        <w:lang w:eastAsia="de-CH"/>
      </w:rPr>
      <w:drawing>
        <wp:anchor distT="0" distB="0" distL="114300" distR="114300" simplePos="0" relativeHeight="251664383" behindDoc="0" locked="0" layoutInCell="1" allowOverlap="1" wp14:anchorId="55388CCF" wp14:editId="757EC2C1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27" name="Grafik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p w:rsidR="00B442B5" w:rsidRDefault="00B442B5" w14:paraId="3660FCCC" w14:textId="3174FCDB">
    <w:pPr>
      <w:pStyle w:val="Kopfzeile"/>
    </w:pPr>
    <w:r>
      <w:rPr>
        <w:noProof/>
        <w:lang w:eastAsia="de-CH"/>
      </w:rPr>
      <w:drawing>
        <wp:anchor distT="0" distB="0" distL="114300" distR="114300" simplePos="0" relativeHeight="251667455" behindDoc="0" locked="0" layoutInCell="1" allowOverlap="1" wp14:anchorId="0447B0D5" wp14:editId="56B2632B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30" name="Grafik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EF6369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E94C0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29ED5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DB812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19A94D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hint="default" w:ascii="Symbol" w:hAnsi="Symbol"/>
      </w:rPr>
    </w:lvl>
  </w:abstractNum>
  <w:abstractNum w:abstractNumId="5" w15:restartNumberingAfterBreak="0">
    <w:nsid w:val="FFFFFF81"/>
    <w:multiLevelType w:val="singleLevel"/>
    <w:tmpl w:val="5A9A347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hint="default" w:ascii="Symbol" w:hAnsi="Symbol"/>
      </w:rPr>
    </w:lvl>
  </w:abstractNum>
  <w:abstractNum w:abstractNumId="6" w15:restartNumberingAfterBreak="0">
    <w:nsid w:val="FFFFFF82"/>
    <w:multiLevelType w:val="singleLevel"/>
    <w:tmpl w:val="80EA1BE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hint="default" w:ascii="Symbol" w:hAnsi="Symbol"/>
      </w:rPr>
    </w:lvl>
  </w:abstractNum>
  <w:abstractNum w:abstractNumId="7" w15:restartNumberingAfterBreak="0">
    <w:nsid w:val="FFFFFF83"/>
    <w:multiLevelType w:val="singleLevel"/>
    <w:tmpl w:val="5986FEC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hint="default" w:ascii="Symbol" w:hAnsi="Symbol"/>
      </w:rPr>
    </w:lvl>
  </w:abstractNum>
  <w:abstractNum w:abstractNumId="8" w15:restartNumberingAfterBreak="0">
    <w:nsid w:val="FFFFFF88"/>
    <w:multiLevelType w:val="singleLevel"/>
    <w:tmpl w:val="AA947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BFC17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10" w15:restartNumberingAfterBreak="0">
    <w:nsid w:val="091643C1"/>
    <w:multiLevelType w:val="hybridMultilevel"/>
    <w:tmpl w:val="5684906A"/>
    <w:lvl w:ilvl="0" w:tplc="A41E8432">
      <w:start w:val="1"/>
      <w:numFmt w:val="bullet"/>
      <w:pStyle w:val="Aufzhlung"/>
      <w:lvlText w:val="‒"/>
      <w:lvlJc w:val="left"/>
      <w:pPr>
        <w:ind w:left="360" w:hanging="360"/>
      </w:pPr>
      <w:rPr>
        <w:rFonts w:hint="default" w:ascii="Arial" w:hAnsi="Arial"/>
      </w:rPr>
    </w:lvl>
    <w:lvl w:ilvl="1" w:tplc="8242A142">
      <w:numFmt w:val="bullet"/>
      <w:lvlText w:val="–"/>
      <w:lvlJc w:val="left"/>
      <w:pPr>
        <w:ind w:left="1724" w:hanging="360"/>
      </w:pPr>
      <w:rPr>
        <w:rFonts w:hint="default" w:ascii="Arial" w:hAnsi="Arial" w:cs="Arial" w:eastAsiaTheme="minorHAnsi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hint="default" w:ascii="Wingdings" w:hAnsi="Wingdings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hint="default" w:ascii="Symbol" w:hAnsi="Symbol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hint="default" w:ascii="Courier New" w:hAnsi="Courier New" w:cs="Courier New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hint="default" w:ascii="Wingdings" w:hAnsi="Wingdings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hint="default" w:ascii="Symbol" w:hAnsi="Symbol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hint="default" w:ascii="Courier New" w:hAnsi="Courier New" w:cs="Courier New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hint="default" w:ascii="Wingdings" w:hAnsi="Wingdings"/>
      </w:rPr>
    </w:lvl>
  </w:abstractNum>
  <w:abstractNum w:abstractNumId="11" w15:restartNumberingAfterBreak="0">
    <w:nsid w:val="09E6777C"/>
    <w:multiLevelType w:val="hybridMultilevel"/>
    <w:tmpl w:val="833E6638"/>
    <w:lvl w:ilvl="0" w:tplc="E5C44A4A">
      <w:start w:val="1"/>
      <w:numFmt w:val="bullet"/>
      <w:pStyle w:val="AufzhlungTitelseite"/>
      <w:lvlText w:val="‒"/>
      <w:lvlJc w:val="left"/>
      <w:pPr>
        <w:ind w:left="720" w:hanging="360"/>
      </w:pPr>
      <w:rPr>
        <w:rFonts w:hint="default" w:ascii="Arial" w:hAnsi="Arial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21E804FF"/>
    <w:multiLevelType w:val="hybridMultilevel"/>
    <w:tmpl w:val="522274AA"/>
    <w:lvl w:ilvl="0" w:tplc="11AC66EC">
      <w:start w:val="1"/>
      <w:numFmt w:val="decimal"/>
      <w:pStyle w:val="Traktandum-Tite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7555D12"/>
    <w:multiLevelType w:val="hybridMultilevel"/>
    <w:tmpl w:val="A51EEEE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8613E6B"/>
    <w:multiLevelType w:val="multilevel"/>
    <w:tmpl w:val="98B28E36"/>
    <w:lvl w:ilvl="0">
      <w:start w:val="1"/>
      <w:numFmt w:val="bullet"/>
      <w:pStyle w:val="Aufzhlungszeichen"/>
      <w:lvlText w:val=""/>
      <w:lvlJc w:val="left"/>
      <w:pPr>
        <w:ind w:left="284" w:hanging="284"/>
      </w:pPr>
      <w:rPr>
        <w:rFonts w:hint="default" w:ascii="Wingdings" w:hAnsi="Wingdings"/>
      </w:rPr>
    </w:lvl>
    <w:lvl w:ilvl="1">
      <w:start w:val="1"/>
      <w:numFmt w:val="bullet"/>
      <w:pStyle w:val="Aufzhlungszeichen2"/>
      <w:lvlText w:val="–"/>
      <w:lvlJc w:val="left"/>
      <w:pPr>
        <w:ind w:left="567" w:hanging="283"/>
      </w:pPr>
      <w:rPr>
        <w:rFonts w:hint="default" w:ascii="HelveticaNeueLT Com 55 Roman" w:hAnsi="HelveticaNeueLT Com 55 Roman"/>
      </w:rPr>
    </w:lvl>
    <w:lvl w:ilvl="2">
      <w:start w:val="1"/>
      <w:numFmt w:val="bullet"/>
      <w:pStyle w:val="Aufzhlungszeichen3"/>
      <w:lvlText w:val="–"/>
      <w:lvlJc w:val="left"/>
      <w:pPr>
        <w:ind w:left="851" w:hanging="284"/>
      </w:pPr>
      <w:rPr>
        <w:rFonts w:hint="default" w:ascii="HelveticaNeueLT Com 55 Roman" w:hAnsi="HelveticaNeueLT Com 55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6C985FA8"/>
    <w:multiLevelType w:val="hybridMultilevel"/>
    <w:tmpl w:val="FD1A9CFC"/>
    <w:lvl w:ilvl="0" w:tplc="0407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748D127E"/>
    <w:multiLevelType w:val="hybridMultilevel"/>
    <w:tmpl w:val="D346E506"/>
    <w:lvl w:ilvl="0" w:tplc="976E0454">
      <w:start w:val="1"/>
      <w:numFmt w:val="bullet"/>
      <w:lvlText w:val="–"/>
      <w:lvlJc w:val="left"/>
      <w:pPr>
        <w:ind w:left="644" w:hanging="360"/>
      </w:pPr>
      <w:rPr>
        <w:rFonts w:hint="default" w:ascii="DINPro-Light" w:hAnsi="DINPro-Light"/>
      </w:rPr>
    </w:lvl>
    <w:lvl w:ilvl="1" w:tplc="08070003" w:tentative="1">
      <w:start w:val="1"/>
      <w:numFmt w:val="bullet"/>
      <w:lvlText w:val="o"/>
      <w:lvlJc w:val="left"/>
      <w:pPr>
        <w:ind w:left="1724" w:hanging="360"/>
      </w:pPr>
      <w:rPr>
        <w:rFonts w:hint="default" w:ascii="Courier New" w:hAnsi="Courier New" w:cs="Courier New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hint="default" w:ascii="Wingdings" w:hAnsi="Wingdings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hint="default" w:ascii="Symbol" w:hAnsi="Symbol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hint="default" w:ascii="Courier New" w:hAnsi="Courier New" w:cs="Courier New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hint="default" w:ascii="Wingdings" w:hAnsi="Wingdings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hint="default" w:ascii="Symbol" w:hAnsi="Symbol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hint="default" w:ascii="Courier New" w:hAnsi="Courier New" w:cs="Courier New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hint="default" w:ascii="Wingdings" w:hAnsi="Wingdings"/>
      </w:rPr>
    </w:lvl>
  </w:abstractNum>
  <w:abstractNum w:abstractNumId="17" w15:restartNumberingAfterBreak="0">
    <w:nsid w:val="7FD325A5"/>
    <w:multiLevelType w:val="hybridMultilevel"/>
    <w:tmpl w:val="5C6AB65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172542">
    <w:abstractNumId w:val="9"/>
  </w:num>
  <w:num w:numId="2" w16cid:durableId="1505707090">
    <w:abstractNumId w:val="7"/>
  </w:num>
  <w:num w:numId="3" w16cid:durableId="1202282047">
    <w:abstractNumId w:val="6"/>
  </w:num>
  <w:num w:numId="4" w16cid:durableId="792360900">
    <w:abstractNumId w:val="5"/>
  </w:num>
  <w:num w:numId="5" w16cid:durableId="172301935">
    <w:abstractNumId w:val="4"/>
  </w:num>
  <w:num w:numId="6" w16cid:durableId="987629026">
    <w:abstractNumId w:val="8"/>
  </w:num>
  <w:num w:numId="7" w16cid:durableId="585463480">
    <w:abstractNumId w:val="3"/>
  </w:num>
  <w:num w:numId="8" w16cid:durableId="337200578">
    <w:abstractNumId w:val="2"/>
  </w:num>
  <w:num w:numId="9" w16cid:durableId="366025531">
    <w:abstractNumId w:val="1"/>
  </w:num>
  <w:num w:numId="10" w16cid:durableId="1968588594">
    <w:abstractNumId w:val="0"/>
  </w:num>
  <w:num w:numId="11" w16cid:durableId="706413368">
    <w:abstractNumId w:val="15"/>
  </w:num>
  <w:num w:numId="12" w16cid:durableId="749237426">
    <w:abstractNumId w:val="14"/>
  </w:num>
  <w:num w:numId="13" w16cid:durableId="1840384370">
    <w:abstractNumId w:val="13"/>
  </w:num>
  <w:num w:numId="14" w16cid:durableId="1675377959">
    <w:abstractNumId w:val="17"/>
  </w:num>
  <w:num w:numId="15" w16cid:durableId="1561868841">
    <w:abstractNumId w:val="16"/>
  </w:num>
  <w:num w:numId="16" w16cid:durableId="1764181148">
    <w:abstractNumId w:val="12"/>
  </w:num>
  <w:num w:numId="17" w16cid:durableId="2073770471">
    <w:abstractNumId w:val="10"/>
  </w:num>
  <w:num w:numId="18" w16cid:durableId="172093862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hideSpellingErrors/>
  <w:hideGrammaticalErrors/>
  <w:activeWritingStyle w:lang="de-CH" w:vendorID="64" w:dllVersion="0" w:nlCheck="1" w:checkStyle="0" w:appName="MSWord"/>
  <w:proofState w:spelling="clean" w:grammar="dirty"/>
  <w:attachedTemplate r:id="rId1"/>
  <w:trackRevisions w:val="false"/>
  <w:defaultTabStop w:val="708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839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413D"/>
    <w:rsid w:val="00002978"/>
    <w:rsid w:val="0000363A"/>
    <w:rsid w:val="0001010F"/>
    <w:rsid w:val="000266B7"/>
    <w:rsid w:val="000409C8"/>
    <w:rsid w:val="00041700"/>
    <w:rsid w:val="00053043"/>
    <w:rsid w:val="0006045D"/>
    <w:rsid w:val="00060CA6"/>
    <w:rsid w:val="00063BC2"/>
    <w:rsid w:val="00065690"/>
    <w:rsid w:val="00073597"/>
    <w:rsid w:val="000774EA"/>
    <w:rsid w:val="0008268F"/>
    <w:rsid w:val="00096E8E"/>
    <w:rsid w:val="000B30E5"/>
    <w:rsid w:val="000B595D"/>
    <w:rsid w:val="000B63BA"/>
    <w:rsid w:val="000E756F"/>
    <w:rsid w:val="000F5B28"/>
    <w:rsid w:val="000F7546"/>
    <w:rsid w:val="0010089A"/>
    <w:rsid w:val="00106688"/>
    <w:rsid w:val="001134C7"/>
    <w:rsid w:val="00132AE3"/>
    <w:rsid w:val="00144122"/>
    <w:rsid w:val="00145C38"/>
    <w:rsid w:val="00151C07"/>
    <w:rsid w:val="0015346D"/>
    <w:rsid w:val="001539FE"/>
    <w:rsid w:val="00153F2A"/>
    <w:rsid w:val="00154677"/>
    <w:rsid w:val="0016638D"/>
    <w:rsid w:val="00167916"/>
    <w:rsid w:val="001713A3"/>
    <w:rsid w:val="001721C8"/>
    <w:rsid w:val="00190BCF"/>
    <w:rsid w:val="00191472"/>
    <w:rsid w:val="001B0CE7"/>
    <w:rsid w:val="001B1272"/>
    <w:rsid w:val="001B20E0"/>
    <w:rsid w:val="001C32B0"/>
    <w:rsid w:val="001C3B2B"/>
    <w:rsid w:val="001D7023"/>
    <w:rsid w:val="001F4A7E"/>
    <w:rsid w:val="001F4B8C"/>
    <w:rsid w:val="00201F25"/>
    <w:rsid w:val="00202B48"/>
    <w:rsid w:val="0020596F"/>
    <w:rsid w:val="002153DE"/>
    <w:rsid w:val="00216342"/>
    <w:rsid w:val="0022032C"/>
    <w:rsid w:val="0023205B"/>
    <w:rsid w:val="002367F4"/>
    <w:rsid w:val="00244465"/>
    <w:rsid w:val="00267F71"/>
    <w:rsid w:val="00277F9A"/>
    <w:rsid w:val="002831CA"/>
    <w:rsid w:val="00290E37"/>
    <w:rsid w:val="002B5E15"/>
    <w:rsid w:val="002C669B"/>
    <w:rsid w:val="002D38AE"/>
    <w:rsid w:val="002F06AA"/>
    <w:rsid w:val="002F26E7"/>
    <w:rsid w:val="002F6880"/>
    <w:rsid w:val="002F7402"/>
    <w:rsid w:val="00317396"/>
    <w:rsid w:val="0032330D"/>
    <w:rsid w:val="00333A1B"/>
    <w:rsid w:val="00341D66"/>
    <w:rsid w:val="003449FC"/>
    <w:rsid w:val="003514EE"/>
    <w:rsid w:val="00351958"/>
    <w:rsid w:val="00364EE3"/>
    <w:rsid w:val="003900B9"/>
    <w:rsid w:val="0039201B"/>
    <w:rsid w:val="003A2434"/>
    <w:rsid w:val="003C0040"/>
    <w:rsid w:val="003C31C7"/>
    <w:rsid w:val="003D20EC"/>
    <w:rsid w:val="003F1A56"/>
    <w:rsid w:val="00410A1B"/>
    <w:rsid w:val="00416A47"/>
    <w:rsid w:val="00430458"/>
    <w:rsid w:val="00445FFD"/>
    <w:rsid w:val="00457794"/>
    <w:rsid w:val="0046615D"/>
    <w:rsid w:val="00484E6D"/>
    <w:rsid w:val="00494C35"/>
    <w:rsid w:val="00495B1D"/>
    <w:rsid w:val="004A039B"/>
    <w:rsid w:val="004D179F"/>
    <w:rsid w:val="004E0570"/>
    <w:rsid w:val="00500294"/>
    <w:rsid w:val="00506462"/>
    <w:rsid w:val="00514EEE"/>
    <w:rsid w:val="00521FB1"/>
    <w:rsid w:val="00526C93"/>
    <w:rsid w:val="00532F3A"/>
    <w:rsid w:val="00540528"/>
    <w:rsid w:val="00550845"/>
    <w:rsid w:val="0055366D"/>
    <w:rsid w:val="00591832"/>
    <w:rsid w:val="00592841"/>
    <w:rsid w:val="005C26E3"/>
    <w:rsid w:val="005C538A"/>
    <w:rsid w:val="005D2B13"/>
    <w:rsid w:val="005D5395"/>
    <w:rsid w:val="005F1D69"/>
    <w:rsid w:val="00601949"/>
    <w:rsid w:val="006031A0"/>
    <w:rsid w:val="006044D5"/>
    <w:rsid w:val="0060523A"/>
    <w:rsid w:val="006136FB"/>
    <w:rsid w:val="00620413"/>
    <w:rsid w:val="00622FDC"/>
    <w:rsid w:val="0065274C"/>
    <w:rsid w:val="00655A89"/>
    <w:rsid w:val="00656A98"/>
    <w:rsid w:val="00661BC2"/>
    <w:rsid w:val="0068523A"/>
    <w:rsid w:val="00686D14"/>
    <w:rsid w:val="00687ED7"/>
    <w:rsid w:val="00691F42"/>
    <w:rsid w:val="00696DFE"/>
    <w:rsid w:val="006A66D2"/>
    <w:rsid w:val="006B2B68"/>
    <w:rsid w:val="006C3EAA"/>
    <w:rsid w:val="006D242F"/>
    <w:rsid w:val="006D4F39"/>
    <w:rsid w:val="006E0F4E"/>
    <w:rsid w:val="006F0345"/>
    <w:rsid w:val="006F0469"/>
    <w:rsid w:val="006F2E5B"/>
    <w:rsid w:val="006F5F3C"/>
    <w:rsid w:val="0071089A"/>
    <w:rsid w:val="00711147"/>
    <w:rsid w:val="007135D4"/>
    <w:rsid w:val="0071582C"/>
    <w:rsid w:val="00722482"/>
    <w:rsid w:val="007270A2"/>
    <w:rsid w:val="007277E3"/>
    <w:rsid w:val="00734458"/>
    <w:rsid w:val="007419CF"/>
    <w:rsid w:val="00745904"/>
    <w:rsid w:val="0077312D"/>
    <w:rsid w:val="00774E70"/>
    <w:rsid w:val="00792CD2"/>
    <w:rsid w:val="007952EF"/>
    <w:rsid w:val="00795DE0"/>
    <w:rsid w:val="00796CEE"/>
    <w:rsid w:val="007F2227"/>
    <w:rsid w:val="007F6EBA"/>
    <w:rsid w:val="0080435F"/>
    <w:rsid w:val="00813F2E"/>
    <w:rsid w:val="00827B4B"/>
    <w:rsid w:val="008304A2"/>
    <w:rsid w:val="00841B44"/>
    <w:rsid w:val="00845193"/>
    <w:rsid w:val="00861E6E"/>
    <w:rsid w:val="00882228"/>
    <w:rsid w:val="0088223A"/>
    <w:rsid w:val="00883CC4"/>
    <w:rsid w:val="00890D47"/>
    <w:rsid w:val="00893EA5"/>
    <w:rsid w:val="008A074E"/>
    <w:rsid w:val="008A0A45"/>
    <w:rsid w:val="008B05D2"/>
    <w:rsid w:val="008D5178"/>
    <w:rsid w:val="008E19E4"/>
    <w:rsid w:val="00925A03"/>
    <w:rsid w:val="00933B22"/>
    <w:rsid w:val="009433B2"/>
    <w:rsid w:val="009468D4"/>
    <w:rsid w:val="00946E14"/>
    <w:rsid w:val="009523B0"/>
    <w:rsid w:val="009613D8"/>
    <w:rsid w:val="0098574A"/>
    <w:rsid w:val="00995CBA"/>
    <w:rsid w:val="0099678C"/>
    <w:rsid w:val="009B0C96"/>
    <w:rsid w:val="009B0EEA"/>
    <w:rsid w:val="009B5D38"/>
    <w:rsid w:val="009C222B"/>
    <w:rsid w:val="009C67A8"/>
    <w:rsid w:val="009D201B"/>
    <w:rsid w:val="009D308F"/>
    <w:rsid w:val="009D3937"/>
    <w:rsid w:val="009D5017"/>
    <w:rsid w:val="009D56B1"/>
    <w:rsid w:val="009D5D9C"/>
    <w:rsid w:val="009D63E3"/>
    <w:rsid w:val="009E2171"/>
    <w:rsid w:val="009F3A8C"/>
    <w:rsid w:val="00A01BE9"/>
    <w:rsid w:val="00A04EF3"/>
    <w:rsid w:val="00A22B44"/>
    <w:rsid w:val="00A32E07"/>
    <w:rsid w:val="00A430BB"/>
    <w:rsid w:val="00A46B30"/>
    <w:rsid w:val="00A5413D"/>
    <w:rsid w:val="00A57815"/>
    <w:rsid w:val="00A62F82"/>
    <w:rsid w:val="00A974B0"/>
    <w:rsid w:val="00AA180E"/>
    <w:rsid w:val="00AD36B2"/>
    <w:rsid w:val="00AF47AE"/>
    <w:rsid w:val="00B0118B"/>
    <w:rsid w:val="00B066C3"/>
    <w:rsid w:val="00B23007"/>
    <w:rsid w:val="00B311A6"/>
    <w:rsid w:val="00B32ABB"/>
    <w:rsid w:val="00B41FD3"/>
    <w:rsid w:val="00B442B5"/>
    <w:rsid w:val="00B63191"/>
    <w:rsid w:val="00B74F38"/>
    <w:rsid w:val="00B803E7"/>
    <w:rsid w:val="00BA1312"/>
    <w:rsid w:val="00BA4DDE"/>
    <w:rsid w:val="00BB035B"/>
    <w:rsid w:val="00BB70CB"/>
    <w:rsid w:val="00BC1233"/>
    <w:rsid w:val="00BC655F"/>
    <w:rsid w:val="00C018F7"/>
    <w:rsid w:val="00C02A91"/>
    <w:rsid w:val="00C14457"/>
    <w:rsid w:val="00C25762"/>
    <w:rsid w:val="00C3124A"/>
    <w:rsid w:val="00C43423"/>
    <w:rsid w:val="00C51D2F"/>
    <w:rsid w:val="00C56D8B"/>
    <w:rsid w:val="00C7786B"/>
    <w:rsid w:val="00C956B8"/>
    <w:rsid w:val="00CA348A"/>
    <w:rsid w:val="00CB2CE6"/>
    <w:rsid w:val="00CF27EC"/>
    <w:rsid w:val="00D1224C"/>
    <w:rsid w:val="00D25E3C"/>
    <w:rsid w:val="00D50EF1"/>
    <w:rsid w:val="00D64E85"/>
    <w:rsid w:val="00D93367"/>
    <w:rsid w:val="00D9351C"/>
    <w:rsid w:val="00D9415C"/>
    <w:rsid w:val="00DA38EC"/>
    <w:rsid w:val="00DB26C2"/>
    <w:rsid w:val="00DC067F"/>
    <w:rsid w:val="00DC28E1"/>
    <w:rsid w:val="00DC4E4A"/>
    <w:rsid w:val="00DE45F8"/>
    <w:rsid w:val="00DF475F"/>
    <w:rsid w:val="00E0460B"/>
    <w:rsid w:val="00E155D3"/>
    <w:rsid w:val="00E25DCD"/>
    <w:rsid w:val="00E269E1"/>
    <w:rsid w:val="00E41B59"/>
    <w:rsid w:val="00E42090"/>
    <w:rsid w:val="00E4564D"/>
    <w:rsid w:val="00E45F13"/>
    <w:rsid w:val="00E510BC"/>
    <w:rsid w:val="00E73CB2"/>
    <w:rsid w:val="00E7487B"/>
    <w:rsid w:val="00E91E77"/>
    <w:rsid w:val="00EA286D"/>
    <w:rsid w:val="00EA59B8"/>
    <w:rsid w:val="00EC2DF9"/>
    <w:rsid w:val="00ED3766"/>
    <w:rsid w:val="00ED4746"/>
    <w:rsid w:val="00EE19BC"/>
    <w:rsid w:val="00EE1E6F"/>
    <w:rsid w:val="00EF2E9B"/>
    <w:rsid w:val="00EF3AE6"/>
    <w:rsid w:val="00F016BC"/>
    <w:rsid w:val="00F0660B"/>
    <w:rsid w:val="00F123AE"/>
    <w:rsid w:val="00F226A2"/>
    <w:rsid w:val="00F30D83"/>
    <w:rsid w:val="00F63D83"/>
    <w:rsid w:val="00F73331"/>
    <w:rsid w:val="00F8106B"/>
    <w:rsid w:val="00F822C4"/>
    <w:rsid w:val="00F849A9"/>
    <w:rsid w:val="00F86DCE"/>
    <w:rsid w:val="00F91D37"/>
    <w:rsid w:val="00F934E1"/>
    <w:rsid w:val="00FC2974"/>
    <w:rsid w:val="00FE7D09"/>
    <w:rsid w:val="00FF33D5"/>
    <w:rsid w:val="00FF3501"/>
    <w:rsid w:val="00FF6B54"/>
    <w:rsid w:val="4D8161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3969"/>
    <o:shapelayout v:ext="edit">
      <o:idmap v:ext="edit" data="1"/>
    </o:shapelayout>
  </w:shapeDefaults>
  <w:decimalSymbol w:val="."/>
  <w:listSeparator w:val=";"/>
  <w14:docId w14:val="220ADED4"/>
  <w15:docId w15:val="{FA5B791D-D3C6-420D-A7C1-AA0AA4F8C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/>
    <w:lsdException w:name="heading 3" w:uiPriority="9" w:semiHidden="1" w:unhideWhenUsed="1"/>
    <w:lsdException w:name="heading 4" w:uiPriority="9" w:semiHidden="1" w:unhideWhenUsed="1"/>
    <w:lsdException w:name="heading 5" w:uiPriority="9" w:semiHidden="1" w:unhideWhenUsed="1"/>
    <w:lsdException w:name="heading 6" w:uiPriority="9" w:semiHidden="1" w:unhideWhenUsed="1"/>
    <w:lsdException w:name="heading 7" w:uiPriority="9" w:semiHidden="1" w:unhideWhenUsed="1"/>
    <w:lsdException w:name="heading 8" w:uiPriority="9" w:semiHidden="1" w:unhideWhenUsed="1"/>
    <w:lsdException w:name="heading 9" w:uiPriority="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79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15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"/>
    <w:lsdException w:name="Emphasis" w:uiPriority="20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semiHidden="1" w:unhideWhenUsed="1"/>
    <w:lsdException w:name="Intense Quote" w:uiPriority="30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semiHidden="1"/>
    <w:lsdException w:name="Intense Emphasis" w:uiPriority="21" w:semiHidden="1" w:unhideWhenUsed="1"/>
    <w:lsdException w:name="Subtle Reference" w:uiPriority="31" w:semiHidden="1"/>
    <w:lsdException w:name="Intense Reference" w:uiPriority="32" w:semiHidden="1" w:unhideWhenUsed="1"/>
    <w:lsdException w:name="Book Title" w:uiPriority="33" w:semiHidden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Standard" w:default="1">
    <w:name w:val="Normal"/>
    <w:qFormat/>
    <w:rsid w:val="00DC067F"/>
    <w:pPr>
      <w:spacing w:after="0" w:line="270" w:lineRule="atLeast"/>
    </w:pPr>
    <w:rPr>
      <w:sz w:val="20"/>
    </w:rPr>
  </w:style>
  <w:style w:type="paragraph" w:styleId="berschrift1">
    <w:name w:val="heading 1"/>
    <w:basedOn w:val="Standard"/>
    <w:next w:val="Aufzhlung"/>
    <w:link w:val="berschrift1Zchn"/>
    <w:uiPriority w:val="9"/>
    <w:qFormat/>
    <w:rsid w:val="002153DE"/>
    <w:pPr>
      <w:keepNext/>
      <w:keepLines/>
      <w:pBdr>
        <w:bottom w:val="single" w:color="auto" w:sz="2" w:space="2"/>
      </w:pBdr>
      <w:spacing w:after="40"/>
      <w:outlineLvl w:val="0"/>
    </w:pPr>
    <w:rPr>
      <w:rFonts w:asciiTheme="majorHAnsi" w:hAnsiTheme="majorHAnsi" w:eastAsiaTheme="majorEastAsia" w:cstheme="majorBidi"/>
      <w:b/>
      <w:bCs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98574A"/>
    <w:pPr>
      <w:keepNext/>
      <w:keepLines/>
      <w:spacing w:before="270"/>
      <w:outlineLvl w:val="1"/>
    </w:pPr>
    <w:rPr>
      <w:rFonts w:asciiTheme="majorHAnsi" w:hAnsiTheme="majorHAnsi" w:eastAsiaTheme="majorEastAsia" w:cstheme="majorBidi"/>
      <w:b/>
      <w:bCs/>
      <w:sz w:val="24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98574A"/>
    <w:pPr>
      <w:keepNext/>
      <w:keepLines/>
      <w:spacing w:before="270"/>
      <w:outlineLvl w:val="2"/>
    </w:pPr>
    <w:rPr>
      <w:rFonts w:asciiTheme="majorHAnsi" w:hAnsiTheme="majorHAnsi" w:eastAsiaTheme="majorEastAsia" w:cstheme="majorBidi"/>
      <w:b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E510BC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/>
      <w:iCs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E510BC"/>
    <w:pPr>
      <w:keepNext/>
      <w:keepLines/>
      <w:spacing w:before="40"/>
      <w:outlineLvl w:val="4"/>
    </w:pPr>
    <w:rPr>
      <w:rFonts w:asciiTheme="majorHAnsi" w:hAnsiTheme="majorHAnsi" w:eastAsiaTheme="majorEastAsia" w:cstheme="majorBidi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E510BC"/>
    <w:pPr>
      <w:keepNext/>
      <w:keepLines/>
      <w:spacing w:before="40"/>
      <w:outlineLvl w:val="5"/>
    </w:pPr>
    <w:rPr>
      <w:rFonts w:asciiTheme="majorHAnsi" w:hAnsiTheme="majorHAnsi" w:eastAsiaTheme="majorEastAsia" w:cstheme="majorBidi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rsid w:val="00E510BC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/>
      <w:iCs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rsid w:val="00796CEE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rsid w:val="00796CEE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character" w:styleId="Absatz-Standardschriftart" w:default="1">
    <w:name w:val="Default Paragraph Font"/>
    <w:uiPriority w:val="1"/>
    <w:semiHidden/>
    <w:unhideWhenUsed/>
  </w:style>
  <w:style w:type="table" w:styleId="NormaleTabelle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KeineListe" w:default="1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74"/>
    <w:unhideWhenUsed/>
    <w:rsid w:val="00883CC4"/>
    <w:rPr>
      <w:color w:val="auto"/>
      <w:u w:val="none"/>
    </w:rPr>
  </w:style>
  <w:style w:type="paragraph" w:styleId="Kopfzeile">
    <w:name w:val="header"/>
    <w:basedOn w:val="Standard"/>
    <w:link w:val="KopfzeileZchn"/>
    <w:uiPriority w:val="79"/>
    <w:unhideWhenUsed/>
    <w:rsid w:val="00F91D37"/>
    <w:pPr>
      <w:tabs>
        <w:tab w:val="center" w:pos="4536"/>
        <w:tab w:val="right" w:pos="9072"/>
      </w:tabs>
      <w:spacing w:line="240" w:lineRule="auto"/>
    </w:pPr>
  </w:style>
  <w:style w:type="character" w:styleId="KopfzeileZchn" w:customStyle="1">
    <w:name w:val="Kopfzeile Zchn"/>
    <w:basedOn w:val="Absatz-Standardschriftart"/>
    <w:link w:val="Kopfzeile"/>
    <w:uiPriority w:val="79"/>
    <w:rsid w:val="00F73331"/>
  </w:style>
  <w:style w:type="paragraph" w:styleId="Fuzeile">
    <w:name w:val="footer"/>
    <w:basedOn w:val="Standard"/>
    <w:link w:val="FuzeileZchn"/>
    <w:uiPriority w:val="80"/>
    <w:unhideWhenUsed/>
    <w:rsid w:val="00B442B5"/>
    <w:pPr>
      <w:tabs>
        <w:tab w:val="center" w:pos="4536"/>
        <w:tab w:val="right" w:pos="9072"/>
      </w:tabs>
      <w:spacing w:line="240" w:lineRule="auto"/>
    </w:pPr>
    <w:rPr>
      <w:color w:val="808080" w:themeColor="background1" w:themeShade="80"/>
      <w:sz w:val="14"/>
      <w:szCs w:val="14"/>
    </w:rPr>
  </w:style>
  <w:style w:type="character" w:styleId="FuzeileZchn" w:customStyle="1">
    <w:name w:val="Fußzeile Zchn"/>
    <w:basedOn w:val="Absatz-Standardschriftart"/>
    <w:link w:val="Fuzeile"/>
    <w:uiPriority w:val="80"/>
    <w:rsid w:val="00B442B5"/>
    <w:rPr>
      <w:color w:val="808080" w:themeColor="background1" w:themeShade="80"/>
      <w:sz w:val="14"/>
      <w:szCs w:val="14"/>
    </w:rPr>
  </w:style>
  <w:style w:type="paragraph" w:styleId="EinfAbs" w:customStyle="1">
    <w:name w:val="[Einf. Abs.]"/>
    <w:basedOn w:val="Standard"/>
    <w:uiPriority w:val="99"/>
    <w:semiHidden/>
    <w:rsid w:val="00F91D37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de-DE"/>
    </w:rPr>
  </w:style>
  <w:style w:type="paragraph" w:styleId="Listenabsatz">
    <w:name w:val="List Paragraph"/>
    <w:basedOn w:val="Standard"/>
    <w:uiPriority w:val="34"/>
    <w:rsid w:val="009C67A8"/>
    <w:pPr>
      <w:ind w:left="720"/>
      <w:contextualSpacing/>
    </w:pPr>
  </w:style>
  <w:style w:type="paragraph" w:styleId="Aufzhlungszeichen">
    <w:name w:val="List Bullet"/>
    <w:basedOn w:val="Listenabsatz"/>
    <w:uiPriority w:val="99"/>
    <w:unhideWhenUsed/>
    <w:rsid w:val="009C67A8"/>
    <w:pPr>
      <w:numPr>
        <w:numId w:val="12"/>
      </w:numPr>
    </w:pPr>
  </w:style>
  <w:style w:type="paragraph" w:styleId="Aufzhlungszeichen2">
    <w:name w:val="List Bullet 2"/>
    <w:basedOn w:val="Listenabsatz"/>
    <w:uiPriority w:val="99"/>
    <w:unhideWhenUsed/>
    <w:rsid w:val="009C67A8"/>
    <w:pPr>
      <w:numPr>
        <w:ilvl w:val="1"/>
        <w:numId w:val="12"/>
      </w:numPr>
    </w:pPr>
  </w:style>
  <w:style w:type="paragraph" w:styleId="Aufzhlungszeichen3">
    <w:name w:val="List Bullet 3"/>
    <w:basedOn w:val="Listenabsatz"/>
    <w:uiPriority w:val="99"/>
    <w:unhideWhenUsed/>
    <w:rsid w:val="009C67A8"/>
    <w:pPr>
      <w:numPr>
        <w:ilvl w:val="2"/>
        <w:numId w:val="12"/>
      </w:numPr>
    </w:pPr>
  </w:style>
  <w:style w:type="table" w:styleId="Tabellenraster">
    <w:name w:val="Table Grid"/>
    <w:basedOn w:val="NormaleTabelle"/>
    <w:uiPriority w:val="59"/>
    <w:rsid w:val="00364EE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berschrift1Zchn" w:customStyle="1">
    <w:name w:val="Überschrift 1 Zchn"/>
    <w:basedOn w:val="Absatz-Standardschriftart"/>
    <w:link w:val="berschrift1"/>
    <w:uiPriority w:val="9"/>
    <w:rsid w:val="002153DE"/>
    <w:rPr>
      <w:rFonts w:asciiTheme="majorHAnsi" w:hAnsiTheme="majorHAnsi" w:eastAsiaTheme="majorEastAsia" w:cstheme="majorBidi"/>
      <w:b/>
      <w:bCs/>
      <w:sz w:val="20"/>
      <w:szCs w:val="28"/>
    </w:rPr>
  </w:style>
  <w:style w:type="character" w:styleId="berschrift2Zchn" w:customStyle="1">
    <w:name w:val="Überschrift 2 Zchn"/>
    <w:basedOn w:val="Absatz-Standardschriftart"/>
    <w:link w:val="berschrift2"/>
    <w:uiPriority w:val="9"/>
    <w:rsid w:val="0098574A"/>
    <w:rPr>
      <w:rFonts w:asciiTheme="majorHAnsi" w:hAnsiTheme="majorHAnsi" w:eastAsiaTheme="majorEastAsia" w:cstheme="majorBidi"/>
      <w:b/>
      <w:bCs/>
      <w:sz w:val="24"/>
      <w:szCs w:val="26"/>
    </w:rPr>
  </w:style>
  <w:style w:type="paragraph" w:styleId="Titel">
    <w:name w:val="Title"/>
    <w:basedOn w:val="Standard"/>
    <w:next w:val="Standard"/>
    <w:link w:val="TitelZchn"/>
    <w:uiPriority w:val="10"/>
    <w:qFormat/>
    <w:rsid w:val="009468D4"/>
    <w:pPr>
      <w:spacing w:line="440" w:lineRule="exact"/>
      <w:contextualSpacing/>
    </w:pPr>
    <w:rPr>
      <w:rFonts w:asciiTheme="majorHAnsi" w:hAnsiTheme="majorHAnsi" w:eastAsiaTheme="majorEastAsia" w:cstheme="majorBidi"/>
      <w:b/>
      <w:spacing w:val="5"/>
      <w:kern w:val="28"/>
      <w:sz w:val="32"/>
      <w:szCs w:val="32"/>
      <w:lang w:val="it-CH"/>
    </w:rPr>
  </w:style>
  <w:style w:type="character" w:styleId="TitelZchn" w:customStyle="1">
    <w:name w:val="Titel Zchn"/>
    <w:basedOn w:val="Absatz-Standardschriftart"/>
    <w:link w:val="Titel"/>
    <w:uiPriority w:val="10"/>
    <w:rsid w:val="009468D4"/>
    <w:rPr>
      <w:rFonts w:asciiTheme="majorHAnsi" w:hAnsiTheme="majorHAnsi" w:eastAsiaTheme="majorEastAsia" w:cstheme="majorBidi"/>
      <w:b/>
      <w:spacing w:val="5"/>
      <w:kern w:val="28"/>
      <w:sz w:val="32"/>
      <w:szCs w:val="32"/>
      <w:lang w:val="it-CH"/>
    </w:rPr>
  </w:style>
  <w:style w:type="paragraph" w:styleId="Brieftitel" w:customStyle="1">
    <w:name w:val="Brieftitel"/>
    <w:basedOn w:val="Standard"/>
    <w:link w:val="BrieftitelZchn"/>
    <w:uiPriority w:val="14"/>
    <w:rsid w:val="0032330D"/>
    <w:rPr>
      <w:rFonts w:asciiTheme="majorHAnsi" w:hAnsiTheme="majorHAnsi"/>
      <w:b/>
    </w:rPr>
  </w:style>
  <w:style w:type="character" w:styleId="BrieftitelZchn" w:customStyle="1">
    <w:name w:val="Brieftitel Zchn"/>
    <w:basedOn w:val="Absatz-Standardschriftart"/>
    <w:link w:val="Brieftitel"/>
    <w:uiPriority w:val="14"/>
    <w:rsid w:val="00F73331"/>
    <w:rPr>
      <w:rFonts w:asciiTheme="majorHAnsi" w:hAnsiTheme="majorHAnsi"/>
      <w:b/>
    </w:rPr>
  </w:style>
  <w:style w:type="paragraph" w:styleId="Kontaktangaben" w:customStyle="1">
    <w:name w:val="Kontaktangaben"/>
    <w:basedOn w:val="Standard"/>
    <w:semiHidden/>
    <w:rsid w:val="00E73CB2"/>
    <w:pPr>
      <w:tabs>
        <w:tab w:val="left" w:pos="709"/>
      </w:tabs>
      <w:spacing w:line="220" w:lineRule="atLeast"/>
    </w:pPr>
    <w:rPr>
      <w:spacing w:val="2"/>
      <w:sz w:val="16"/>
      <w:szCs w:val="16"/>
    </w:rPr>
  </w:style>
  <w:style w:type="table" w:styleId="Tabellenraster1" w:customStyle="1">
    <w:name w:val="Tabellenraster1"/>
    <w:basedOn w:val="NormaleTabelle"/>
    <w:next w:val="Tabellenraster"/>
    <w:uiPriority w:val="59"/>
    <w:rsid w:val="00E73CB2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berschrift3Zchn" w:customStyle="1">
    <w:name w:val="Überschrift 3 Zchn"/>
    <w:basedOn w:val="Absatz-Standardschriftart"/>
    <w:link w:val="berschrift3"/>
    <w:uiPriority w:val="9"/>
    <w:rsid w:val="0098574A"/>
    <w:rPr>
      <w:rFonts w:asciiTheme="majorHAnsi" w:hAnsiTheme="majorHAnsi" w:eastAsiaTheme="majorEastAsia" w:cstheme="majorBidi"/>
      <w:b/>
      <w:sz w:val="20"/>
      <w:szCs w:val="24"/>
    </w:rPr>
  </w:style>
  <w:style w:type="character" w:styleId="berschrift4Zchn" w:customStyle="1">
    <w:name w:val="Überschrift 4 Zchn"/>
    <w:basedOn w:val="Absatz-Standardschriftart"/>
    <w:link w:val="berschrift4"/>
    <w:uiPriority w:val="9"/>
    <w:rsid w:val="00E510BC"/>
    <w:rPr>
      <w:rFonts w:asciiTheme="majorHAnsi" w:hAnsiTheme="majorHAnsi" w:eastAsiaTheme="majorEastAsia" w:cstheme="majorBidi"/>
      <w:i/>
      <w:iCs/>
    </w:rPr>
  </w:style>
  <w:style w:type="character" w:styleId="berschrift5Zchn" w:customStyle="1">
    <w:name w:val="Überschrift 5 Zchn"/>
    <w:basedOn w:val="Absatz-Standardschriftart"/>
    <w:link w:val="berschrift5"/>
    <w:uiPriority w:val="9"/>
    <w:rsid w:val="00E510BC"/>
    <w:rPr>
      <w:rFonts w:asciiTheme="majorHAnsi" w:hAnsiTheme="majorHAnsi" w:eastAsiaTheme="majorEastAsia" w:cstheme="majorBidi"/>
    </w:rPr>
  </w:style>
  <w:style w:type="character" w:styleId="berschrift6Zchn" w:customStyle="1">
    <w:name w:val="Überschrift 6 Zchn"/>
    <w:basedOn w:val="Absatz-Standardschriftart"/>
    <w:link w:val="berschrift6"/>
    <w:uiPriority w:val="9"/>
    <w:rsid w:val="00E510BC"/>
    <w:rPr>
      <w:rFonts w:asciiTheme="majorHAnsi" w:hAnsiTheme="majorHAnsi" w:eastAsiaTheme="majorEastAsia" w:cstheme="majorBidi"/>
    </w:rPr>
  </w:style>
  <w:style w:type="character" w:styleId="berschrift7Zchn" w:customStyle="1">
    <w:name w:val="Überschrift 7 Zchn"/>
    <w:basedOn w:val="Absatz-Standardschriftart"/>
    <w:link w:val="berschrift7"/>
    <w:uiPriority w:val="9"/>
    <w:rsid w:val="00E510BC"/>
    <w:rPr>
      <w:rFonts w:asciiTheme="majorHAnsi" w:hAnsiTheme="majorHAnsi" w:eastAsiaTheme="majorEastAsia" w:cstheme="majorBidi"/>
      <w:i/>
      <w:iCs/>
    </w:rPr>
  </w:style>
  <w:style w:type="character" w:styleId="berschrift8Zchn" w:customStyle="1">
    <w:name w:val="Überschrift 8 Zchn"/>
    <w:basedOn w:val="Absatz-Standardschriftart"/>
    <w:link w:val="berschrift8"/>
    <w:uiPriority w:val="9"/>
    <w:rsid w:val="00796CEE"/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character" w:styleId="berschrift9Zchn" w:customStyle="1">
    <w:name w:val="Überschrift 9 Zchn"/>
    <w:basedOn w:val="Absatz-Standardschriftart"/>
    <w:link w:val="berschrift9"/>
    <w:uiPriority w:val="9"/>
    <w:rsid w:val="00796CEE"/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paragraph" w:styleId="Aufzhlung" w:customStyle="1">
    <w:name w:val="Aufzählung"/>
    <w:basedOn w:val="Listenabsatz"/>
    <w:uiPriority w:val="2"/>
    <w:qFormat/>
    <w:rsid w:val="002153DE"/>
    <w:pPr>
      <w:numPr>
        <w:numId w:val="17"/>
      </w:numPr>
      <w:ind w:left="154" w:hanging="154"/>
    </w:pPr>
    <w:rPr>
      <w:lang w:val="it-CH"/>
    </w:rPr>
  </w:style>
  <w:style w:type="paragraph" w:styleId="Traktandum-Text" w:customStyle="1">
    <w:name w:val="Traktandum-Text"/>
    <w:basedOn w:val="Aufzhlung"/>
    <w:uiPriority w:val="18"/>
    <w:unhideWhenUsed/>
    <w:rsid w:val="00E269E1"/>
    <w:pPr>
      <w:numPr>
        <w:numId w:val="0"/>
      </w:numPr>
      <w:tabs>
        <w:tab w:val="left" w:pos="7938"/>
      </w:tabs>
      <w:ind w:left="426" w:right="848"/>
    </w:pPr>
  </w:style>
  <w:style w:type="paragraph" w:styleId="Traktandum-Titel" w:customStyle="1">
    <w:name w:val="Traktandum-Titel"/>
    <w:basedOn w:val="Aufzhlung"/>
    <w:next w:val="Traktandum-Text"/>
    <w:uiPriority w:val="18"/>
    <w:unhideWhenUsed/>
    <w:rsid w:val="00E269E1"/>
    <w:pPr>
      <w:numPr>
        <w:numId w:val="16"/>
      </w:numPr>
      <w:tabs>
        <w:tab w:val="left" w:pos="7938"/>
      </w:tabs>
      <w:ind w:left="426" w:hanging="426"/>
    </w:pPr>
    <w:rPr>
      <w:rFonts w:asciiTheme="majorHAnsi" w:hAnsiTheme="majorHAnsi"/>
    </w:rPr>
  </w:style>
  <w:style w:type="paragraph" w:styleId="Anleitung" w:customStyle="1">
    <w:name w:val="Anleitung"/>
    <w:basedOn w:val="Standard"/>
    <w:uiPriority w:val="98"/>
    <w:rsid w:val="0032330D"/>
    <w:rPr>
      <w:vanish/>
      <w:color w:val="A6A6A6" w:themeColor="background1" w:themeShade="A6"/>
      <w:sz w:val="18"/>
      <w:szCs w:val="18"/>
    </w:rPr>
  </w:style>
  <w:style w:type="character" w:styleId="BesuchterLink">
    <w:name w:val="FollowedHyperlink"/>
    <w:basedOn w:val="Hyperlink"/>
    <w:uiPriority w:val="75"/>
    <w:rsid w:val="00F73331"/>
    <w:rPr>
      <w:color w:val="auto"/>
      <w:u w:val="none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CF27EC"/>
    <w:pPr>
      <w:numPr>
        <w:ilvl w:val="1"/>
      </w:numPr>
      <w:spacing w:after="480" w:line="440" w:lineRule="atLeast"/>
    </w:pPr>
    <w:rPr>
      <w:rFonts w:eastAsiaTheme="minorEastAsia"/>
      <w:color w:val="000000" w:themeColor="text1"/>
      <w:spacing w:val="15"/>
      <w:sz w:val="32"/>
      <w:lang w:val="it-CH"/>
    </w:rPr>
  </w:style>
  <w:style w:type="character" w:styleId="UntertitelZchn" w:customStyle="1">
    <w:name w:val="Untertitel Zchn"/>
    <w:basedOn w:val="Absatz-Standardschriftart"/>
    <w:link w:val="Untertitel"/>
    <w:uiPriority w:val="11"/>
    <w:rsid w:val="00CF27EC"/>
    <w:rPr>
      <w:rFonts w:eastAsiaTheme="minorEastAsia"/>
      <w:color w:val="000000" w:themeColor="text1"/>
      <w:spacing w:val="15"/>
      <w:sz w:val="32"/>
      <w:lang w:val="it-CH"/>
    </w:rPr>
  </w:style>
  <w:style w:type="paragraph" w:styleId="Datum">
    <w:name w:val="Date"/>
    <w:basedOn w:val="Standard"/>
    <w:next w:val="Standard"/>
    <w:link w:val="DatumZchn"/>
    <w:uiPriority w:val="15"/>
    <w:rsid w:val="00151C07"/>
    <w:pPr>
      <w:spacing w:before="800"/>
    </w:pPr>
  </w:style>
  <w:style w:type="character" w:styleId="DatumZchn" w:customStyle="1">
    <w:name w:val="Datum Zchn"/>
    <w:basedOn w:val="Absatz-Standardschriftart"/>
    <w:link w:val="Datum"/>
    <w:uiPriority w:val="15"/>
    <w:rsid w:val="00151C07"/>
    <w:rPr>
      <w:sz w:val="20"/>
    </w:rPr>
  </w:style>
  <w:style w:type="paragraph" w:styleId="Pagina" w:customStyle="1">
    <w:name w:val="Pagina"/>
    <w:basedOn w:val="Standard"/>
    <w:rsid w:val="001B1272"/>
    <w:pPr>
      <w:spacing w:line="200" w:lineRule="atLeast"/>
      <w:jc w:val="right"/>
    </w:pPr>
    <w:rPr>
      <w:sz w:val="13"/>
      <w:szCs w:val="13"/>
    </w:rPr>
  </w:style>
  <w:style w:type="paragraph" w:styleId="AbsenderimFenster" w:customStyle="1">
    <w:name w:val="Absender im Fenster"/>
    <w:basedOn w:val="Standard"/>
    <w:rsid w:val="00151C07"/>
    <w:pPr>
      <w:pBdr>
        <w:bottom w:val="single" w:color="auto" w:sz="2" w:space="1"/>
      </w:pBdr>
      <w:spacing w:before="150" w:line="240" w:lineRule="auto"/>
      <w:ind w:right="315"/>
    </w:pPr>
    <w:rPr>
      <w:spacing w:val="2"/>
      <w:sz w:val="13"/>
      <w:szCs w:val="13"/>
    </w:rPr>
  </w:style>
  <w:style w:type="paragraph" w:styleId="Funktion" w:customStyle="1">
    <w:name w:val="Funktion"/>
    <w:basedOn w:val="Standard"/>
    <w:rsid w:val="00151C07"/>
    <w:pPr>
      <w:spacing w:line="200" w:lineRule="atLeast"/>
    </w:pPr>
    <w:rPr>
      <w:sz w:val="13"/>
      <w:szCs w:val="13"/>
    </w:rPr>
  </w:style>
  <w:style w:type="paragraph" w:styleId="AufzhlungTitelseite" w:customStyle="1">
    <w:name w:val="Aufzählung Titelseite"/>
    <w:basedOn w:val="Aufzhlung"/>
    <w:uiPriority w:val="15"/>
    <w:qFormat/>
    <w:rsid w:val="009468D4"/>
    <w:pPr>
      <w:numPr>
        <w:numId w:val="18"/>
      </w:numPr>
      <w:spacing w:line="400" w:lineRule="atLeast"/>
      <w:ind w:left="284" w:hanging="284"/>
    </w:pPr>
    <w:rPr>
      <w:sz w:val="28"/>
    </w:rPr>
  </w:style>
  <w:style w:type="paragraph" w:styleId="Bildbox" w:customStyle="1">
    <w:name w:val="Bildbox"/>
    <w:basedOn w:val="Standard"/>
    <w:rsid w:val="002153DE"/>
    <w:pPr>
      <w:tabs>
        <w:tab w:val="right" w:pos="4876"/>
      </w:tabs>
      <w:spacing w:line="220" w:lineRule="atLeast"/>
    </w:pPr>
    <w:rPr>
      <w:noProof/>
      <w:sz w:val="18"/>
      <w:lang w:eastAsia="de-CH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C4E4A"/>
    <w:pPr>
      <w:spacing w:line="240" w:lineRule="auto"/>
    </w:pPr>
    <w:rPr>
      <w:rFonts w:ascii="Segoe UI" w:hAnsi="Segoe UI" w:cs="Segoe UI"/>
      <w:sz w:val="18"/>
      <w:szCs w:val="18"/>
    </w:rPr>
  </w:style>
  <w:style w:type="character" w:styleId="SprechblasentextZchn" w:customStyle="1">
    <w:name w:val="Sprechblasentext Zchn"/>
    <w:basedOn w:val="Absatz-Standardschriftart"/>
    <w:link w:val="Sprechblasentext"/>
    <w:uiPriority w:val="99"/>
    <w:semiHidden/>
    <w:rsid w:val="00DC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customXml" Target="../customXml/item4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3436d718e7d74f88" Type="http://schemas.openxmlformats.org/officeDocument/2006/relationships/glossaryDocument" Target="glossary/document.xml"/><Relationship Id="rId10" Type="http://schemas.openxmlformats.org/officeDocument/2006/relationships/image" Target="media/image3.jpeg"/><Relationship Id="rId19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Webseite%20Vogt%20AG\Fahrzeuge\Tankl&#246;schfahrzeuge\&#252;ber%2016t\TLF_MB_Fribourg.dotx" TargetMode="External"/></Relationships>
</file>

<file path=word/glossary/document.xml><?xml version="1.0" encoding="utf-8"?>
<w:glossaryDocument xmlns:w14="http://schemas.microsoft.com/office/word/2010/wordml" xmlns:w="http://schemas.openxmlformats.org/wordprocessingml/2006/main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9049223-ae31-4b1d-a574-4955457beff3}"/>
      </w:docPartPr>
      <w:docPartBody>
        <w:p w14:paraId="6272E3D3">
          <w:r>
            <w:rPr>
              <w:rStyle w:val="PlaceholderText"/>
            </w:rPr>
            <w:t/>
          </w:r>
        </w:p>
      </w:docPartBody>
    </w:docPart>
  </w:docParts>
</w:glossaryDocument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993B8624BE804FB3FF991094BA4A6B" ma:contentTypeVersion="13" ma:contentTypeDescription="Create a new document." ma:contentTypeScope="" ma:versionID="3c685ccec91008da27fe22f6858fdad1">
  <xsd:schema xmlns:xsd="http://www.w3.org/2001/XMLSchema" xmlns:xs="http://www.w3.org/2001/XMLSchema" xmlns:p="http://schemas.microsoft.com/office/2006/metadata/properties" xmlns:ns2="9ee917a2-4435-4539-8a05-f5aba61e7b34" xmlns:ns3="38cc4b0b-ed0b-46f2-87e3-f464b2016c24" targetNamespace="http://schemas.microsoft.com/office/2006/metadata/properties" ma:root="true" ma:fieldsID="4f72eacafe90cf989f3006b0a93fdc9d" ns2:_="" ns3:_="">
    <xsd:import namespace="9ee917a2-4435-4539-8a05-f5aba61e7b34"/>
    <xsd:import namespace="38cc4b0b-ed0b-46f2-87e3-f464b2016c2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e917a2-4435-4539-8a05-f5aba61e7b3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92dba205-772c-4115-b2b4-27638c54fc7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cc4b0b-ed0b-46f2-87e3-f464b2016c24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9e253bf9-2648-484c-be82-43f4c1187a98}" ma:internalName="TaxCatchAll" ma:showField="CatchAllData" ma:web="38cc4b0b-ed0b-46f2-87e3-f464b2016c2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ee917a2-4435-4539-8a05-f5aba61e7b34">
      <Terms xmlns="http://schemas.microsoft.com/office/infopath/2007/PartnerControls"/>
    </lcf76f155ced4ddcb4097134ff3c332f>
    <TaxCatchAll xmlns="38cc4b0b-ed0b-46f2-87e3-f464b2016c24" xsi:nil="true"/>
  </documentManagement>
</p:properties>
</file>

<file path=customXml/itemProps1.xml><?xml version="1.0" encoding="utf-8"?>
<ds:datastoreItem xmlns:ds="http://schemas.openxmlformats.org/officeDocument/2006/customXml" ds:itemID="{CA7B66C4-D8D3-4340-8650-830EF2626B8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C6ABAE9-4589-4345-ABBC-79380E4E2598}"/>
</file>

<file path=customXml/itemProps3.xml><?xml version="1.0" encoding="utf-8"?>
<ds:datastoreItem xmlns:ds="http://schemas.openxmlformats.org/officeDocument/2006/customXml" ds:itemID="{B103A856-97CE-431B-A35F-39F0A6EBC023}"/>
</file>

<file path=customXml/itemProps4.xml><?xml version="1.0" encoding="utf-8"?>
<ds:datastoreItem xmlns:ds="http://schemas.openxmlformats.org/officeDocument/2006/customXml" ds:itemID="{9D42163B-D94F-4485-B925-2910317D817D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TLF_MB_Fribourg.dotx</ap:Template>
  <ap:Application>Microsoft Word for the web</ap:Application>
  <ap:DocSecurity>0</ap:DocSecurity>
  <ap:ScaleCrop>false</ap:ScaleCrop>
  <ap:Company>VORLAGENBAUER.ch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zentrale</dc:creator>
  <cp:lastModifiedBy>Raphael Knecht</cp:lastModifiedBy>
  <cp:revision>4</cp:revision>
  <cp:lastPrinted>2016-09-05T15:45:00Z</cp:lastPrinted>
  <dcterms:created xsi:type="dcterms:W3CDTF">2023-04-28T13:48:00Z</dcterms:created>
  <dcterms:modified xsi:type="dcterms:W3CDTF">2023-05-17T06:39:21Z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0x0101004F993B8624BE804FB3FF991094BA4A6B</vt:lpwstr>
  </property>
</Properties>
</file>