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287F4" w14:textId="7BAE343E" w:rsidR="00A04EF3" w:rsidRPr="002153DE" w:rsidRDefault="00777E29" w:rsidP="00B63191">
      <w:pPr>
        <w:pStyle w:val="Titel"/>
        <w:rPr>
          <w:lang w:val="de-CH"/>
        </w:rPr>
      </w:pPr>
      <w:r>
        <w:rPr>
          <w:lang w:val="de-CH"/>
        </w:rPr>
        <w:t>Personentransportfahrzeug</w:t>
      </w:r>
      <w:r w:rsidR="00D908F3">
        <w:rPr>
          <w:lang w:val="de-CH"/>
        </w:rPr>
        <w:t xml:space="preserve"> Mercedes-Benz 31</w:t>
      </w:r>
      <w:r w:rsidR="003E751E">
        <w:rPr>
          <w:lang w:val="de-CH"/>
        </w:rPr>
        <w:t>5</w:t>
      </w:r>
      <w:r w:rsidR="006F2E5B">
        <w:rPr>
          <w:lang w:val="de-CH"/>
        </w:rPr>
        <w:t xml:space="preserve"> CDI</w:t>
      </w:r>
    </w:p>
    <w:p w14:paraId="08B68A2A" w14:textId="691CF317" w:rsidR="00B63191" w:rsidRPr="002153DE" w:rsidRDefault="00807D80" w:rsidP="00CF27EC">
      <w:pPr>
        <w:pStyle w:val="Untertitel"/>
        <w:rPr>
          <w:lang w:val="de-CH"/>
        </w:rPr>
      </w:pPr>
      <w:r>
        <w:rPr>
          <w:lang w:val="de-CH"/>
        </w:rPr>
        <w:t>F</w:t>
      </w:r>
      <w:r w:rsidR="00915ACD">
        <w:rPr>
          <w:lang w:val="de-CH"/>
        </w:rPr>
        <w:t xml:space="preserve">euerwehr </w:t>
      </w:r>
      <w:r w:rsidR="003E751E">
        <w:rPr>
          <w:lang w:val="de-CH"/>
        </w:rPr>
        <w:t>Birwinken</w:t>
      </w:r>
    </w:p>
    <w:sdt>
      <w:sdtPr>
        <w:rPr>
          <w:noProof/>
        </w:rPr>
        <w:id w:val="-1287657399"/>
        <w:picture/>
      </w:sdtPr>
      <w:sdtContent>
        <w:p w14:paraId="5DDF1DA9" w14:textId="0C351405" w:rsidR="00CF27EC" w:rsidRPr="002153DE" w:rsidRDefault="00FE04E2" w:rsidP="009468D4">
          <w:pPr>
            <w:spacing w:after="440"/>
          </w:pPr>
          <w:r>
            <w:rPr>
              <w:noProof/>
            </w:rPr>
            <w:drawing>
              <wp:inline distT="0" distB="0" distL="0" distR="0" wp14:anchorId="3C979F23" wp14:editId="7988CD9B">
                <wp:extent cx="6354000" cy="3985114"/>
                <wp:effectExtent l="0" t="0" r="8890" b="0"/>
                <wp:docPr id="7" name="Grafik 7" descr="Ein Bild, das draußen, Schnee, Himmel, rot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Grafik 7" descr="Ein Bild, das draußen, Schnee, Himmel, rot enthält.&#10;&#10;Automatisch generierte Beschreibu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3547" t="16354" r="16488" b="27229"/>
                        <a:stretch/>
                      </pic:blipFill>
                      <pic:spPr bwMode="auto">
                        <a:xfrm>
                          <a:off x="0" y="0"/>
                          <a:ext cx="6354000" cy="39851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sdtContent>
    </w:sdt>
    <w:p w14:paraId="5381C345" w14:textId="77777777" w:rsidR="001D7023" w:rsidRDefault="00C56D8B" w:rsidP="002153DE">
      <w:pPr>
        <w:pStyle w:val="AufzhlungTitelseite"/>
        <w:rPr>
          <w:lang w:val="de-CH"/>
        </w:rPr>
      </w:pPr>
      <w:r>
        <w:rPr>
          <w:lang w:val="de-CH"/>
        </w:rPr>
        <w:t>Kastenwagen</w:t>
      </w:r>
      <w:r w:rsidR="00E21B8A">
        <w:rPr>
          <w:lang w:val="de-CH"/>
        </w:rPr>
        <w:t xml:space="preserve"> mit Normal</w:t>
      </w:r>
      <w:r w:rsidR="00DA38EC">
        <w:rPr>
          <w:lang w:val="de-CH"/>
        </w:rPr>
        <w:t>dach</w:t>
      </w:r>
    </w:p>
    <w:p w14:paraId="342D16F8" w14:textId="4B4EED8E" w:rsidR="008A2B4D" w:rsidRDefault="00547B69" w:rsidP="002153DE">
      <w:pPr>
        <w:pStyle w:val="AufzhlungTitelseite"/>
        <w:rPr>
          <w:lang w:val="de-CH"/>
        </w:rPr>
      </w:pPr>
      <w:r>
        <w:rPr>
          <w:lang w:val="de-CH"/>
        </w:rPr>
        <w:t>8</w:t>
      </w:r>
      <w:r w:rsidR="008A2B4D">
        <w:rPr>
          <w:lang w:val="de-CH"/>
        </w:rPr>
        <w:t xml:space="preserve"> Sitzplätze</w:t>
      </w:r>
    </w:p>
    <w:p w14:paraId="40D6E6F5" w14:textId="77777777" w:rsidR="009468D4" w:rsidRPr="002153DE" w:rsidRDefault="00A91090" w:rsidP="002153DE">
      <w:pPr>
        <w:pStyle w:val="AufzhlungTitelseite"/>
        <w:rPr>
          <w:lang w:val="de-CH"/>
        </w:rPr>
      </w:pPr>
      <w:r>
        <w:rPr>
          <w:lang w:val="de-CH"/>
        </w:rPr>
        <w:t>3</w:t>
      </w:r>
      <w:r w:rsidR="00696DFE">
        <w:rPr>
          <w:lang w:val="de-CH"/>
        </w:rPr>
        <w:t>.5</w:t>
      </w:r>
      <w:r w:rsidR="005F1D69">
        <w:rPr>
          <w:lang w:val="de-CH"/>
        </w:rPr>
        <w:t xml:space="preserve"> t</w:t>
      </w:r>
      <w:r w:rsidR="009468D4" w:rsidRPr="002153DE">
        <w:rPr>
          <w:lang w:val="de-CH"/>
        </w:rPr>
        <w:t xml:space="preserve"> Gesamtgewicht</w:t>
      </w:r>
    </w:p>
    <w:p w14:paraId="0F672E0F" w14:textId="77777777" w:rsidR="009468D4" w:rsidRPr="002153DE" w:rsidRDefault="009468D4" w:rsidP="009468D4"/>
    <w:p w14:paraId="045E9BE4" w14:textId="77777777" w:rsidR="00B442B5" w:rsidRPr="002153DE" w:rsidRDefault="00B442B5">
      <w:pPr>
        <w:spacing w:after="200" w:line="276" w:lineRule="auto"/>
      </w:pPr>
      <w:r w:rsidRPr="002153DE"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81"/>
        <w:gridCol w:w="229"/>
        <w:gridCol w:w="4887"/>
      </w:tblGrid>
      <w:tr w:rsidR="009468D4" w:rsidRPr="002153DE" w14:paraId="3C5B799A" w14:textId="77777777" w:rsidTr="00DC067F">
        <w:trPr>
          <w:trHeight w:val="12472"/>
        </w:trPr>
        <w:tc>
          <w:tcPr>
            <w:tcW w:w="4881" w:type="dxa"/>
          </w:tcPr>
          <w:p w14:paraId="3C8F3446" w14:textId="74FE6368" w:rsidR="009468D4" w:rsidRDefault="00FE04E2" w:rsidP="00277F9A">
            <w:pPr>
              <w:pStyle w:val="Bildbox"/>
            </w:pPr>
            <w:r>
              <w:lastRenderedPageBreak/>
              <w:drawing>
                <wp:inline distT="0" distB="0" distL="0" distR="0" wp14:anchorId="05675EE6" wp14:editId="41C5609F">
                  <wp:extent cx="3096000" cy="1813698"/>
                  <wp:effectExtent l="0" t="0" r="9525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05" t="16097" r="6330" b="10823"/>
                          <a:stretch/>
                        </pic:blipFill>
                        <pic:spPr bwMode="auto">
                          <a:xfrm>
                            <a:off x="0" y="0"/>
                            <a:ext cx="3096000" cy="181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782CF2" w14:textId="14F30286" w:rsidR="00277F9A" w:rsidRPr="002153DE" w:rsidRDefault="00B74F38" w:rsidP="002153DE">
            <w:pPr>
              <w:pStyle w:val="Bildbox"/>
            </w:pPr>
            <w:r>
              <w:tab/>
            </w:r>
          </w:p>
          <w:p w14:paraId="126130FC" w14:textId="3405A2FF" w:rsidR="00277F9A" w:rsidRPr="002153DE" w:rsidRDefault="00FE04E2" w:rsidP="00277F9A">
            <w:pPr>
              <w:pStyle w:val="Bildbox"/>
            </w:pPr>
            <w:r>
              <w:drawing>
                <wp:inline distT="0" distB="0" distL="0" distR="0" wp14:anchorId="42CDD8DB" wp14:editId="486B9DA4">
                  <wp:extent cx="3096000" cy="2206131"/>
                  <wp:effectExtent l="0" t="0" r="9525" b="381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39" t="15085" r="8798" b="5109"/>
                          <a:stretch/>
                        </pic:blipFill>
                        <pic:spPr bwMode="auto">
                          <a:xfrm>
                            <a:off x="0" y="0"/>
                            <a:ext cx="3096000" cy="2206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A0EAC5" w14:textId="3CD80EB2" w:rsidR="00494C35" w:rsidRPr="002153DE" w:rsidRDefault="00B7072B" w:rsidP="00277F9A">
            <w:pPr>
              <w:pStyle w:val="Bildbox"/>
            </w:pPr>
            <w:r>
              <w:tab/>
            </w:r>
            <w:r w:rsidR="00FE04E2">
              <w:tab/>
            </w:r>
            <w:r w:rsidR="00FE04E2">
              <w:drawing>
                <wp:inline distT="0" distB="0" distL="0" distR="0" wp14:anchorId="6912E4C3" wp14:editId="205D782D">
                  <wp:extent cx="3096000" cy="3288016"/>
                  <wp:effectExtent l="0" t="0" r="0" b="8255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54" r="9915" b="2777"/>
                          <a:stretch/>
                        </pic:blipFill>
                        <pic:spPr bwMode="auto">
                          <a:xfrm>
                            <a:off x="0" y="0"/>
                            <a:ext cx="3096000" cy="328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" w:type="dxa"/>
          </w:tcPr>
          <w:p w14:paraId="795B5C62" w14:textId="77777777" w:rsidR="009468D4" w:rsidRPr="002153DE" w:rsidRDefault="009468D4" w:rsidP="00B442B5"/>
        </w:tc>
        <w:tc>
          <w:tcPr>
            <w:tcW w:w="4887" w:type="dxa"/>
          </w:tcPr>
          <w:p w14:paraId="40F40D1E" w14:textId="77777777" w:rsidR="002153DE" w:rsidRPr="00DF475F" w:rsidRDefault="002153DE" w:rsidP="002153DE">
            <w:pPr>
              <w:pStyle w:val="berschrift1"/>
              <w:outlineLvl w:val="0"/>
            </w:pPr>
            <w:r w:rsidRPr="00DF475F">
              <w:t>Fahrgestell</w:t>
            </w:r>
            <w:r w:rsidR="006031A0" w:rsidRPr="00DF475F">
              <w:t xml:space="preserve"> / Kabine</w:t>
            </w:r>
          </w:p>
          <w:p w14:paraId="6DA818EE" w14:textId="303F1C4B" w:rsidR="002153DE" w:rsidRPr="00DF475F" w:rsidRDefault="003E751E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150</w:t>
            </w:r>
            <w:r w:rsidR="00244465">
              <w:rPr>
                <w:lang w:val="de-CH"/>
              </w:rPr>
              <w:t xml:space="preserve"> </w:t>
            </w:r>
            <w:r w:rsidR="002153DE" w:rsidRPr="00DF475F">
              <w:rPr>
                <w:lang w:val="de-CH"/>
              </w:rPr>
              <w:t>PS</w:t>
            </w:r>
            <w:r w:rsidR="00244465">
              <w:rPr>
                <w:lang w:val="de-CH"/>
              </w:rPr>
              <w:t xml:space="preserve"> / </w:t>
            </w:r>
            <w:r>
              <w:rPr>
                <w:lang w:val="de-CH"/>
              </w:rPr>
              <w:t>110</w:t>
            </w:r>
            <w:r w:rsidR="00DC4E4A" w:rsidRPr="00DF475F">
              <w:rPr>
                <w:lang w:val="de-CH"/>
              </w:rPr>
              <w:t xml:space="preserve"> </w:t>
            </w:r>
            <w:r w:rsidR="00B066C3" w:rsidRPr="00DF475F">
              <w:rPr>
                <w:lang w:val="de-CH"/>
              </w:rPr>
              <w:t>kW</w:t>
            </w:r>
          </w:p>
          <w:p w14:paraId="64D144EA" w14:textId="55E0E5A7" w:rsidR="002153DE" w:rsidRPr="0027566D" w:rsidRDefault="00E90635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4 x </w:t>
            </w:r>
            <w:r w:rsidR="003E751E">
              <w:rPr>
                <w:lang w:val="de-CH"/>
              </w:rPr>
              <w:t>2, Heckantrieb</w:t>
            </w:r>
          </w:p>
          <w:p w14:paraId="4B4DB8EC" w14:textId="01E3E4C0" w:rsidR="00B066C3" w:rsidRPr="0027566D" w:rsidRDefault="00A518D6" w:rsidP="002153DE">
            <w:pPr>
              <w:pStyle w:val="Aufzhlung"/>
              <w:rPr>
                <w:lang w:val="de-CH"/>
              </w:rPr>
            </w:pPr>
            <w:r w:rsidRPr="0027566D">
              <w:rPr>
                <w:lang w:val="de-CH"/>
              </w:rPr>
              <w:t>Automatikgetriebe</w:t>
            </w:r>
          </w:p>
          <w:p w14:paraId="7FBC0F7F" w14:textId="6524DEC7" w:rsidR="00E155D3" w:rsidRPr="0027566D" w:rsidRDefault="003C0040" w:rsidP="002153DE">
            <w:pPr>
              <w:pStyle w:val="Aufzhlung"/>
              <w:rPr>
                <w:lang w:val="de-CH"/>
              </w:rPr>
            </w:pPr>
            <w:r w:rsidRPr="0027566D">
              <w:rPr>
                <w:lang w:val="de-CH"/>
              </w:rPr>
              <w:t xml:space="preserve">Anhängerkupplung </w:t>
            </w:r>
            <w:proofErr w:type="spellStart"/>
            <w:r w:rsidR="003E751E">
              <w:rPr>
                <w:lang w:val="de-CH"/>
              </w:rPr>
              <w:t>Variobloc</w:t>
            </w:r>
            <w:proofErr w:type="spellEnd"/>
            <w:r w:rsidR="003E751E">
              <w:rPr>
                <w:lang w:val="de-CH"/>
              </w:rPr>
              <w:t xml:space="preserve"> </w:t>
            </w:r>
            <w:proofErr w:type="spellStart"/>
            <w:r w:rsidR="003E751E">
              <w:rPr>
                <w:lang w:val="de-CH"/>
              </w:rPr>
              <w:t>Rockinger</w:t>
            </w:r>
            <w:proofErr w:type="spellEnd"/>
          </w:p>
          <w:p w14:paraId="6CAB6C33" w14:textId="3F2F46B8" w:rsidR="00430458" w:rsidRPr="0027566D" w:rsidRDefault="00430458" w:rsidP="00430458">
            <w:pPr>
              <w:pStyle w:val="Aufzhlung"/>
            </w:pPr>
            <w:r w:rsidRPr="0027566D">
              <w:rPr>
                <w:lang w:val="de-CH"/>
              </w:rPr>
              <w:t>Besatzung: 1+</w:t>
            </w:r>
            <w:r w:rsidR="00547B69" w:rsidRPr="0027566D">
              <w:rPr>
                <w:lang w:val="de-CH"/>
              </w:rPr>
              <w:t>1</w:t>
            </w:r>
            <w:r w:rsidR="008A2B4D" w:rsidRPr="0027566D">
              <w:rPr>
                <w:lang w:val="de-CH"/>
              </w:rPr>
              <w:t>+</w:t>
            </w:r>
            <w:r w:rsidR="00807D80" w:rsidRPr="0027566D">
              <w:rPr>
                <w:lang w:val="de-CH"/>
              </w:rPr>
              <w:t>3</w:t>
            </w:r>
            <w:r w:rsidR="008A2B4D" w:rsidRPr="0027566D">
              <w:rPr>
                <w:lang w:val="de-CH"/>
              </w:rPr>
              <w:t>+3</w:t>
            </w:r>
          </w:p>
          <w:p w14:paraId="0762E47B" w14:textId="77777777" w:rsidR="00827B4B" w:rsidRDefault="00827B4B" w:rsidP="00202B48">
            <w:pPr>
              <w:pStyle w:val="Aufzhlung"/>
              <w:numPr>
                <w:ilvl w:val="0"/>
                <w:numId w:val="0"/>
              </w:numPr>
            </w:pPr>
          </w:p>
          <w:p w14:paraId="77E3F136" w14:textId="77777777" w:rsidR="009D56B1" w:rsidRPr="00DF475F" w:rsidRDefault="009D56B1" w:rsidP="00202B48">
            <w:pPr>
              <w:pStyle w:val="Aufzhlung"/>
              <w:numPr>
                <w:ilvl w:val="0"/>
                <w:numId w:val="0"/>
              </w:numPr>
            </w:pPr>
          </w:p>
          <w:p w14:paraId="7EA99D19" w14:textId="77777777" w:rsidR="002153DE" w:rsidRPr="00DF475F" w:rsidRDefault="002153DE" w:rsidP="002153DE">
            <w:pPr>
              <w:pStyle w:val="berschrift1"/>
              <w:outlineLvl w:val="0"/>
            </w:pPr>
            <w:r w:rsidRPr="00DF475F">
              <w:t>Abmessungen</w:t>
            </w:r>
            <w:r w:rsidR="001713A3" w:rsidRPr="00DF475F">
              <w:t xml:space="preserve"> und Gewicht</w:t>
            </w:r>
          </w:p>
          <w:p w14:paraId="4BFCCB48" w14:textId="0E02ED70" w:rsidR="002153DE" w:rsidRPr="00410A1B" w:rsidRDefault="002153DE" w:rsidP="002153DE">
            <w:pPr>
              <w:pStyle w:val="Aufzhlung"/>
              <w:rPr>
                <w:lang w:val="de-CH"/>
              </w:rPr>
            </w:pPr>
            <w:r w:rsidRPr="00410A1B">
              <w:rPr>
                <w:lang w:val="de-CH"/>
              </w:rPr>
              <w:t xml:space="preserve">Länge </w:t>
            </w:r>
            <w:r w:rsidR="008A2B4D">
              <w:rPr>
                <w:lang w:val="de-CH"/>
              </w:rPr>
              <w:t>6.</w:t>
            </w:r>
            <w:r w:rsidR="00FE04E2">
              <w:rPr>
                <w:lang w:val="de-CH"/>
              </w:rPr>
              <w:t>1</w:t>
            </w:r>
            <w:r w:rsidR="00DC4E4A" w:rsidRPr="00410A1B">
              <w:rPr>
                <w:lang w:val="de-CH"/>
              </w:rPr>
              <w:t xml:space="preserve"> </w:t>
            </w:r>
            <w:r w:rsidRPr="00410A1B">
              <w:rPr>
                <w:lang w:val="de-CH"/>
              </w:rPr>
              <w:t>m</w:t>
            </w:r>
          </w:p>
          <w:p w14:paraId="3C0F6518" w14:textId="1D306CF3" w:rsidR="002153DE" w:rsidRPr="00302FA0" w:rsidRDefault="002153DE" w:rsidP="002153DE">
            <w:pPr>
              <w:pStyle w:val="Aufzhlung"/>
              <w:rPr>
                <w:lang w:val="de-CH"/>
              </w:rPr>
            </w:pPr>
            <w:r w:rsidRPr="00302FA0">
              <w:rPr>
                <w:lang w:val="de-CH"/>
              </w:rPr>
              <w:t xml:space="preserve">Breite </w:t>
            </w:r>
            <w:r w:rsidR="00696DFE" w:rsidRPr="00302FA0">
              <w:rPr>
                <w:lang w:val="de-CH"/>
              </w:rPr>
              <w:t>2.0</w:t>
            </w:r>
            <w:r w:rsidR="00807D80" w:rsidRPr="00302FA0">
              <w:rPr>
                <w:lang w:val="de-CH"/>
              </w:rPr>
              <w:t>2</w:t>
            </w:r>
            <w:r w:rsidR="00DC4E4A" w:rsidRPr="00302FA0">
              <w:rPr>
                <w:lang w:val="de-CH"/>
              </w:rPr>
              <w:t xml:space="preserve"> </w:t>
            </w:r>
            <w:r w:rsidRPr="00302FA0">
              <w:rPr>
                <w:lang w:val="de-CH"/>
              </w:rPr>
              <w:t>m</w:t>
            </w:r>
          </w:p>
          <w:p w14:paraId="35A61EB0" w14:textId="23CB37E5" w:rsidR="002153DE" w:rsidRPr="00302FA0" w:rsidRDefault="001B20E0" w:rsidP="002153DE">
            <w:pPr>
              <w:pStyle w:val="Aufzhlung"/>
              <w:rPr>
                <w:lang w:val="de-CH"/>
              </w:rPr>
            </w:pPr>
            <w:r w:rsidRPr="00302FA0">
              <w:rPr>
                <w:lang w:val="de-CH"/>
              </w:rPr>
              <w:t>Höhe</w:t>
            </w:r>
            <w:r w:rsidR="00845193" w:rsidRPr="00302FA0">
              <w:rPr>
                <w:lang w:val="de-CH"/>
              </w:rPr>
              <w:t xml:space="preserve"> </w:t>
            </w:r>
            <w:r w:rsidR="008A2B4D" w:rsidRPr="00302FA0">
              <w:rPr>
                <w:lang w:val="de-CH"/>
              </w:rPr>
              <w:t>2.</w:t>
            </w:r>
            <w:r w:rsidR="00FE04E2">
              <w:rPr>
                <w:lang w:val="de-CH"/>
              </w:rPr>
              <w:t>85</w:t>
            </w:r>
            <w:r w:rsidR="00DC4E4A" w:rsidRPr="00302FA0">
              <w:rPr>
                <w:lang w:val="de-CH"/>
              </w:rPr>
              <w:t xml:space="preserve"> </w:t>
            </w:r>
            <w:r w:rsidR="002153DE" w:rsidRPr="00302FA0">
              <w:rPr>
                <w:lang w:val="de-CH"/>
              </w:rPr>
              <w:t>m</w:t>
            </w:r>
          </w:p>
          <w:p w14:paraId="40F41F07" w14:textId="77777777" w:rsidR="002153DE" w:rsidRPr="00410A1B" w:rsidRDefault="002153DE" w:rsidP="002153DE">
            <w:pPr>
              <w:pStyle w:val="Aufzhlung"/>
              <w:rPr>
                <w:lang w:val="de-CH"/>
              </w:rPr>
            </w:pPr>
            <w:r w:rsidRPr="00302FA0">
              <w:rPr>
                <w:lang w:val="de-CH"/>
              </w:rPr>
              <w:t xml:space="preserve">Radstand </w:t>
            </w:r>
            <w:r w:rsidR="00A91090" w:rsidRPr="00302FA0">
              <w:rPr>
                <w:lang w:val="de-CH"/>
              </w:rPr>
              <w:t>3.665</w:t>
            </w:r>
            <w:r w:rsidR="00DC4E4A" w:rsidRPr="00302FA0">
              <w:rPr>
                <w:lang w:val="de-CH"/>
              </w:rPr>
              <w:t xml:space="preserve"> </w:t>
            </w:r>
            <w:r w:rsidR="00845193" w:rsidRPr="00410A1B">
              <w:rPr>
                <w:lang w:val="de-CH"/>
              </w:rPr>
              <w:t>m</w:t>
            </w:r>
          </w:p>
          <w:p w14:paraId="70572841" w14:textId="77777777" w:rsidR="001713A3" w:rsidRPr="00410A1B" w:rsidRDefault="001713A3" w:rsidP="001713A3">
            <w:pPr>
              <w:pStyle w:val="Aufzhlung"/>
              <w:rPr>
                <w:lang w:val="de-CH"/>
              </w:rPr>
            </w:pPr>
            <w:r w:rsidRPr="00410A1B">
              <w:rPr>
                <w:lang w:val="de-CH"/>
              </w:rPr>
              <w:t xml:space="preserve">Gesamtgewicht </w:t>
            </w:r>
            <w:r w:rsidR="00A91090">
              <w:rPr>
                <w:lang w:val="de-CH"/>
              </w:rPr>
              <w:t>3</w:t>
            </w:r>
            <w:r w:rsidR="00696DFE">
              <w:rPr>
                <w:lang w:val="de-CH"/>
              </w:rPr>
              <w:t>.5</w:t>
            </w:r>
            <w:r w:rsidRPr="00410A1B">
              <w:rPr>
                <w:lang w:val="de-CH"/>
              </w:rPr>
              <w:t xml:space="preserve"> t</w:t>
            </w:r>
          </w:p>
          <w:p w14:paraId="5AB04836" w14:textId="77777777" w:rsidR="00202B48" w:rsidRPr="00DF475F" w:rsidRDefault="00202B48" w:rsidP="002153DE"/>
          <w:p w14:paraId="37CF3089" w14:textId="4893F650" w:rsidR="002153DE" w:rsidRDefault="002153DE" w:rsidP="002153DE">
            <w:pPr>
              <w:pStyle w:val="berschrift1"/>
              <w:outlineLvl w:val="0"/>
            </w:pPr>
          </w:p>
          <w:p w14:paraId="63732E3B" w14:textId="0EC60DD4" w:rsidR="00FE04E2" w:rsidRPr="002153DE" w:rsidRDefault="00FE04E2" w:rsidP="00FE04E2">
            <w:pPr>
              <w:pStyle w:val="berschrift1"/>
              <w:outlineLvl w:val="0"/>
            </w:pPr>
            <w:r>
              <w:t>Fahrzeugelektrik</w:t>
            </w:r>
          </w:p>
          <w:p w14:paraId="6A39434D" w14:textId="77777777" w:rsidR="00FE04E2" w:rsidRPr="00A518D6" w:rsidRDefault="00FE04E2" w:rsidP="00FE04E2">
            <w:pPr>
              <w:pStyle w:val="Aufzhlung"/>
            </w:pPr>
            <w:proofErr w:type="gramStart"/>
            <w:r>
              <w:rPr>
                <w:lang w:val="de-CH"/>
              </w:rPr>
              <w:t>LED Innenbeleuchtung</w:t>
            </w:r>
            <w:proofErr w:type="gramEnd"/>
          </w:p>
          <w:p w14:paraId="31D7CD78" w14:textId="77777777" w:rsidR="00FE04E2" w:rsidRDefault="00FE04E2" w:rsidP="00FE04E2">
            <w:pPr>
              <w:pStyle w:val="Aufzhlung"/>
              <w:rPr>
                <w:lang w:val="de-CH"/>
              </w:rPr>
            </w:pPr>
            <w:proofErr w:type="gramStart"/>
            <w:r>
              <w:rPr>
                <w:lang w:val="de-CH"/>
              </w:rPr>
              <w:t>LED Umfeldbeleuchtung</w:t>
            </w:r>
            <w:proofErr w:type="gramEnd"/>
          </w:p>
          <w:p w14:paraId="6F5D2577" w14:textId="384082C1" w:rsidR="00FE04E2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de-CH"/>
              </w:rPr>
            </w:pPr>
          </w:p>
          <w:p w14:paraId="65FB3FE0" w14:textId="77777777" w:rsidR="00FE04E2" w:rsidRPr="00FE04E2" w:rsidRDefault="00FE04E2" w:rsidP="00FE04E2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14:paraId="72CE721A" w14:textId="7950CF36" w:rsidR="00FE04E2" w:rsidRPr="002153DE" w:rsidRDefault="00FE04E2" w:rsidP="00FE04E2">
            <w:pPr>
              <w:pStyle w:val="berschrift1"/>
              <w:outlineLvl w:val="0"/>
            </w:pPr>
            <w:r>
              <w:t>Rollcontainer</w:t>
            </w:r>
          </w:p>
          <w:p w14:paraId="0D57B2C3" w14:textId="00205147" w:rsidR="00FE04E2" w:rsidRDefault="00FE04E2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Lastabhängige Totmannbremse</w:t>
            </w:r>
          </w:p>
          <w:p w14:paraId="72DACC5C" w14:textId="3EABB0C5" w:rsidR="00FE04E2" w:rsidRDefault="00FE04E2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380 kg Nutzlast je Rollcontainer</w:t>
            </w:r>
          </w:p>
          <w:p w14:paraId="5BA95433" w14:textId="72E16DC0" w:rsidR="00FE04E2" w:rsidRPr="00547B69" w:rsidRDefault="00FE04E2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Individueller Materialeinbau</w:t>
            </w:r>
          </w:p>
          <w:p w14:paraId="617BD084" w14:textId="4D3C5BBB" w:rsidR="00FE04E2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de-CH"/>
              </w:rPr>
            </w:pPr>
          </w:p>
          <w:p w14:paraId="1F97F96A" w14:textId="77777777" w:rsidR="00FE04E2" w:rsidRPr="00FE04E2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de-CH"/>
              </w:rPr>
            </w:pPr>
          </w:p>
          <w:p w14:paraId="2285C758" w14:textId="77777777" w:rsidR="009D56B1" w:rsidRPr="002153DE" w:rsidRDefault="008A2B4D" w:rsidP="009D56B1">
            <w:pPr>
              <w:pStyle w:val="berschrift1"/>
              <w:outlineLvl w:val="0"/>
            </w:pPr>
            <w:r>
              <w:t>Ausstattungsdetails</w:t>
            </w:r>
          </w:p>
          <w:p w14:paraId="7A2BC505" w14:textId="12F146B8" w:rsidR="00DC2B1F" w:rsidRPr="00547B69" w:rsidRDefault="00FE04E2" w:rsidP="003900B9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Leiterabsenkvorrichtung</w:t>
            </w:r>
          </w:p>
          <w:p w14:paraId="7035005A" w14:textId="2CE8A011" w:rsidR="00FE04E2" w:rsidRPr="00DF475F" w:rsidRDefault="00FE04E2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Seilwinde für die Aufnahme von Rollcontainern</w:t>
            </w:r>
          </w:p>
        </w:tc>
      </w:tr>
    </w:tbl>
    <w:p w14:paraId="1C54DAFF" w14:textId="77777777" w:rsidR="00277F9A" w:rsidRPr="00494C35" w:rsidRDefault="00277F9A" w:rsidP="00494C35">
      <w:pPr>
        <w:rPr>
          <w:sz w:val="2"/>
          <w:szCs w:val="2"/>
        </w:rPr>
      </w:pPr>
    </w:p>
    <w:sectPr w:rsidR="00277F9A" w:rsidRPr="00494C35" w:rsidSect="00494C35">
      <w:headerReference w:type="default" r:id="rId12"/>
      <w:footerReference w:type="default" r:id="rId13"/>
      <w:headerReference w:type="first" r:id="rId14"/>
      <w:footerReference w:type="first" r:id="rId15"/>
      <w:pgSz w:w="11906" w:h="16838"/>
      <w:pgMar w:top="2948" w:right="765" w:bottom="851" w:left="1134" w:header="567" w:footer="42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096ED" w14:textId="77777777" w:rsidR="00A5413D" w:rsidRDefault="00A5413D" w:rsidP="00F91D37">
      <w:pPr>
        <w:spacing w:line="240" w:lineRule="auto"/>
      </w:pPr>
      <w:r>
        <w:separator/>
      </w:r>
    </w:p>
  </w:endnote>
  <w:endnote w:type="continuationSeparator" w:id="0">
    <w:p w14:paraId="049002DB" w14:textId="77777777" w:rsidR="00A5413D" w:rsidRDefault="00A5413D" w:rsidP="00F91D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NeueLT Com 55 Roman">
    <w:altName w:val="Arial"/>
    <w:charset w:val="00"/>
    <w:family w:val="swiss"/>
    <w:pitch w:val="variable"/>
    <w:sig w:usb0="00000001" w:usb1="10002042" w:usb2="00000000" w:usb3="00000000" w:csb0="0000009B" w:csb1="00000000"/>
  </w:font>
  <w:font w:name="DINPro-Light">
    <w:altName w:val="Segoe Script"/>
    <w:panose1 w:val="00000000000000000000"/>
    <w:charset w:val="00"/>
    <w:family w:val="swiss"/>
    <w:notTrueType/>
    <w:pitch w:val="variable"/>
    <w:sig w:usb0="A00002BF" w:usb1="4000207B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99B25" w14:textId="77777777" w:rsidR="009D3937" w:rsidRPr="00B442B5" w:rsidRDefault="00B442B5" w:rsidP="00B442B5">
    <w:pPr>
      <w:pStyle w:val="Fuzeile"/>
    </w:pPr>
    <w:r>
      <w:rPr>
        <w:noProof/>
        <w:lang w:eastAsia="de-CH"/>
      </w:rPr>
      <mc:AlternateContent>
        <mc:Choice Requires="wpc">
          <w:drawing>
            <wp:anchor distT="0" distB="0" distL="114300" distR="114300" simplePos="0" relativeHeight="251673599" behindDoc="0" locked="0" layoutInCell="1" allowOverlap="1" wp14:anchorId="3800E5E7" wp14:editId="1580AB02">
              <wp:simplePos x="0" y="0"/>
              <wp:positionH relativeFrom="page">
                <wp:align>left</wp:align>
              </wp:positionH>
              <wp:positionV relativeFrom="page">
                <wp:posOffset>10321747</wp:posOffset>
              </wp:positionV>
              <wp:extent cx="7091680" cy="366395"/>
              <wp:effectExtent l="0" t="0" r="0" b="0"/>
              <wp:wrapNone/>
              <wp:docPr id="28" name="Zeichenbereich 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11" name="Freeform 11"/>
                      <wps:cNvSpPr>
                        <a:spLocks/>
                      </wps:cNvSpPr>
                      <wps:spPr bwMode="auto">
                        <a:xfrm>
                          <a:off x="11430" y="286666"/>
                          <a:ext cx="7080250" cy="74930"/>
                        </a:xfrm>
                        <a:custGeom>
                          <a:avLst/>
                          <a:gdLst>
                            <a:gd name="T0" fmla="*/ 0 w 11150"/>
                            <a:gd name="T1" fmla="*/ 118 h 118"/>
                            <a:gd name="T2" fmla="*/ 0 w 11150"/>
                            <a:gd name="T3" fmla="*/ 118 h 118"/>
                            <a:gd name="T4" fmla="*/ 11150 w 11150"/>
                            <a:gd name="T5" fmla="*/ 118 h 118"/>
                            <a:gd name="T6" fmla="*/ 11150 w 11150"/>
                            <a:gd name="T7" fmla="*/ 0 h 118"/>
                            <a:gd name="T8" fmla="*/ 0 w 11150"/>
                            <a:gd name="T9" fmla="*/ 0 h 118"/>
                            <a:gd name="T10" fmla="*/ 0 w 11150"/>
                            <a:gd name="T11" fmla="*/ 118 h 1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150" h="118">
                              <a:moveTo>
                                <a:pt x="0" y="118"/>
                              </a:moveTo>
                              <a:lnTo>
                                <a:pt x="0" y="118"/>
                              </a:lnTo>
                              <a:lnTo>
                                <a:pt x="11150" y="118"/>
                              </a:lnTo>
                              <a:lnTo>
                                <a:pt x="11150" y="0"/>
                              </a:lnTo>
                              <a:lnTo>
                                <a:pt x="0" y="0"/>
                              </a:lnTo>
                              <a:lnTo>
                                <a:pt x="0" y="1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4F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C81A8C" id="Zeichenbereich 28" o:spid="_x0000_s1026" editas="canvas" style="position:absolute;margin-left:0;margin-top:812.75pt;width:558.4pt;height:28.85pt;z-index:251673599;mso-position-horizontal:left;mso-position-horizontal-relative:page;mso-position-vertical-relative:page" coordsize="70916,3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7" type="#_x0000_t75" style="position:absolute;width:70916;height:3663;visibility:visible;mso-wrap-style:square">
                <v:fill o:detectmouseclick="t"/>
                <v:path o:connecttype="none"/>
              </v:shape>
              <v:shape id="Freeform 11" o:spid="_x0000_s1028" style="position:absolute;left:114;top:2866;width:70802;height:749;visibility:visible;mso-wrap-style:square;v-text-anchor:top" coordsize="1115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" path="m,118r,l11150,118r,-118l,,,118xe" fillcolor="#eb4f52" stroked="f">
                <v:path arrowok="t" o:connecttype="custom" o:connectlocs="0,74930;0,74930;7080250,74930;7080250,0;0,0;0,74930" o:connectangles="0,0,0,0,0,0"/>
              </v:shape>
              <w10:wrap anchorx="page" anchory="page"/>
            </v:group>
          </w:pict>
        </mc:Fallback>
      </mc:AlternateContent>
    </w:r>
    <w:r w:rsidRPr="00B442B5">
      <w:t xml:space="preserve">Änderungen vorbehalten. Andere Ausführungen auf Anfrage. Alle Angaben sind </w:t>
    </w:r>
    <w:r w:rsidR="00AD1217">
      <w:t>un</w:t>
    </w:r>
    <w:r w:rsidRPr="00B442B5">
      <w:t>verbindlich. Bilder enthalten kundenspezifische Lösungen.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15F648" w14:textId="0B4AFFF9" w:rsidR="003E751E" w:rsidRDefault="003E751E">
    <w:pPr>
      <w:pStyle w:val="Fuzeile"/>
    </w:pPr>
    <w:r>
      <w:rPr>
        <w:noProof/>
      </w:rPr>
      <w:drawing>
        <wp:anchor distT="0" distB="0" distL="114300" distR="114300" simplePos="0" relativeHeight="251675647" behindDoc="0" locked="0" layoutInCell="1" allowOverlap="1" wp14:anchorId="574AA954" wp14:editId="37546891">
          <wp:simplePos x="0" y="0"/>
          <wp:positionH relativeFrom="column">
            <wp:posOffset>-700982</wp:posOffset>
          </wp:positionH>
          <wp:positionV relativeFrom="paragraph">
            <wp:posOffset>-75565</wp:posOffset>
          </wp:positionV>
          <wp:extent cx="7339994" cy="496570"/>
          <wp:effectExtent l="0" t="0" r="0" b="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39994" cy="496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86B213" w14:textId="77777777" w:rsidR="00A5413D" w:rsidRDefault="00A5413D" w:rsidP="00F91D37">
      <w:pPr>
        <w:spacing w:line="240" w:lineRule="auto"/>
      </w:pPr>
      <w:r>
        <w:separator/>
      </w:r>
    </w:p>
  </w:footnote>
  <w:footnote w:type="continuationSeparator" w:id="0">
    <w:p w14:paraId="7735798A" w14:textId="77777777" w:rsidR="00A5413D" w:rsidRDefault="00A5413D" w:rsidP="00F91D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90660E" w14:textId="77777777" w:rsidR="007277E3" w:rsidRPr="002C669B" w:rsidRDefault="009D3937" w:rsidP="002C669B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4383" behindDoc="0" locked="0" layoutInCell="1" allowOverlap="1" wp14:anchorId="64AFC2C0" wp14:editId="45CF2D12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5EDDA1" w14:textId="6C95FF98" w:rsidR="00B442B5" w:rsidRDefault="00B442B5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7455" behindDoc="0" locked="0" layoutInCell="1" allowOverlap="1" wp14:anchorId="585F7D79" wp14:editId="517B6972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EF6369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94C0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29ED5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DB812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19A94D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9A34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0EA1BE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986FEC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A947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BFC17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1643C1"/>
    <w:multiLevelType w:val="hybridMultilevel"/>
    <w:tmpl w:val="5684906A"/>
    <w:lvl w:ilvl="0" w:tplc="A41E8432">
      <w:start w:val="1"/>
      <w:numFmt w:val="bullet"/>
      <w:pStyle w:val="Aufzhlung"/>
      <w:lvlText w:val="‒"/>
      <w:lvlJc w:val="left"/>
      <w:pPr>
        <w:ind w:left="360" w:hanging="360"/>
      </w:pPr>
      <w:rPr>
        <w:rFonts w:ascii="Arial" w:hAnsi="Arial" w:hint="default"/>
      </w:rPr>
    </w:lvl>
    <w:lvl w:ilvl="1" w:tplc="8242A142">
      <w:numFmt w:val="bullet"/>
      <w:lvlText w:val="–"/>
      <w:lvlJc w:val="left"/>
      <w:pPr>
        <w:ind w:left="1724" w:hanging="360"/>
      </w:pPr>
      <w:rPr>
        <w:rFonts w:ascii="Arial" w:eastAsiaTheme="minorHAnsi" w:hAnsi="Arial" w:cs="Arial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09E6777C"/>
    <w:multiLevelType w:val="hybridMultilevel"/>
    <w:tmpl w:val="833E6638"/>
    <w:lvl w:ilvl="0" w:tplc="E5C44A4A">
      <w:start w:val="1"/>
      <w:numFmt w:val="bullet"/>
      <w:pStyle w:val="AufzhlungTitelseite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E804FF"/>
    <w:multiLevelType w:val="hybridMultilevel"/>
    <w:tmpl w:val="522274AA"/>
    <w:lvl w:ilvl="0" w:tplc="11AC66EC">
      <w:start w:val="1"/>
      <w:numFmt w:val="decimal"/>
      <w:pStyle w:val="Traktandum-Tite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555D12"/>
    <w:multiLevelType w:val="hybridMultilevel"/>
    <w:tmpl w:val="A51EEEE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613E6B"/>
    <w:multiLevelType w:val="multilevel"/>
    <w:tmpl w:val="98B28E36"/>
    <w:lvl w:ilvl="0">
      <w:start w:val="1"/>
      <w:numFmt w:val="bullet"/>
      <w:pStyle w:val="Aufzhlungszeichen"/>
      <w:lvlText w:val=""/>
      <w:lvlJc w:val="left"/>
      <w:pPr>
        <w:ind w:left="284" w:hanging="284"/>
      </w:pPr>
      <w:rPr>
        <w:rFonts w:ascii="Wingdings" w:hAnsi="Wingdings" w:hint="default"/>
      </w:rPr>
    </w:lvl>
    <w:lvl w:ilvl="1">
      <w:start w:val="1"/>
      <w:numFmt w:val="bullet"/>
      <w:pStyle w:val="Aufzhlungszeichen2"/>
      <w:lvlText w:val="–"/>
      <w:lvlJc w:val="left"/>
      <w:pPr>
        <w:ind w:left="567" w:hanging="283"/>
      </w:pPr>
      <w:rPr>
        <w:rFonts w:ascii="HelveticaNeueLT Com 55 Roman" w:hAnsi="HelveticaNeueLT Com 55 Roman" w:hint="default"/>
      </w:rPr>
    </w:lvl>
    <w:lvl w:ilvl="2">
      <w:start w:val="1"/>
      <w:numFmt w:val="bullet"/>
      <w:pStyle w:val="Aufzhlungszeichen3"/>
      <w:lvlText w:val="–"/>
      <w:lvlJc w:val="left"/>
      <w:pPr>
        <w:ind w:left="851" w:hanging="284"/>
      </w:pPr>
      <w:rPr>
        <w:rFonts w:ascii="HelveticaNeueLT Com 55 Roman" w:hAnsi="HelveticaNeueLT Com 55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6C985FA8"/>
    <w:multiLevelType w:val="hybridMultilevel"/>
    <w:tmpl w:val="FD1A9C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48D127E"/>
    <w:multiLevelType w:val="hybridMultilevel"/>
    <w:tmpl w:val="D346E506"/>
    <w:lvl w:ilvl="0" w:tplc="976E0454">
      <w:start w:val="1"/>
      <w:numFmt w:val="bullet"/>
      <w:lvlText w:val="–"/>
      <w:lvlJc w:val="left"/>
      <w:pPr>
        <w:ind w:left="644" w:hanging="360"/>
      </w:pPr>
      <w:rPr>
        <w:rFonts w:ascii="DINPro-Light" w:hAnsi="DINPro-Light" w:hint="default"/>
      </w:rPr>
    </w:lvl>
    <w:lvl w:ilvl="1" w:tplc="08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7FD325A5"/>
    <w:multiLevelType w:val="hybridMultilevel"/>
    <w:tmpl w:val="5C6AB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7002630">
    <w:abstractNumId w:val="9"/>
  </w:num>
  <w:num w:numId="2" w16cid:durableId="727071532">
    <w:abstractNumId w:val="7"/>
  </w:num>
  <w:num w:numId="3" w16cid:durableId="1001277938">
    <w:abstractNumId w:val="6"/>
  </w:num>
  <w:num w:numId="4" w16cid:durableId="2143647764">
    <w:abstractNumId w:val="5"/>
  </w:num>
  <w:num w:numId="5" w16cid:durableId="1984845142">
    <w:abstractNumId w:val="4"/>
  </w:num>
  <w:num w:numId="6" w16cid:durableId="386101850">
    <w:abstractNumId w:val="8"/>
  </w:num>
  <w:num w:numId="7" w16cid:durableId="2071802484">
    <w:abstractNumId w:val="3"/>
  </w:num>
  <w:num w:numId="8" w16cid:durableId="949166782">
    <w:abstractNumId w:val="2"/>
  </w:num>
  <w:num w:numId="9" w16cid:durableId="1603798113">
    <w:abstractNumId w:val="1"/>
  </w:num>
  <w:num w:numId="10" w16cid:durableId="1084254903">
    <w:abstractNumId w:val="0"/>
  </w:num>
  <w:num w:numId="11" w16cid:durableId="639698129">
    <w:abstractNumId w:val="15"/>
  </w:num>
  <w:num w:numId="12" w16cid:durableId="95711274">
    <w:abstractNumId w:val="14"/>
  </w:num>
  <w:num w:numId="13" w16cid:durableId="121846082">
    <w:abstractNumId w:val="13"/>
  </w:num>
  <w:num w:numId="14" w16cid:durableId="1734043002">
    <w:abstractNumId w:val="17"/>
  </w:num>
  <w:num w:numId="15" w16cid:durableId="312874419">
    <w:abstractNumId w:val="16"/>
  </w:num>
  <w:num w:numId="16" w16cid:durableId="1997953618">
    <w:abstractNumId w:val="12"/>
  </w:num>
  <w:num w:numId="17" w16cid:durableId="413556165">
    <w:abstractNumId w:val="10"/>
  </w:num>
  <w:num w:numId="18" w16cid:durableId="29309671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hideSpellingErrors/>
  <w:hideGrammaticalErrors/>
  <w:activeWritingStyle w:appName="MSWord" w:lang="it-CH" w:vendorID="64" w:dllVersion="0" w:nlCheck="1" w:checkStyle="0"/>
  <w:activeWritingStyle w:appName="MSWord" w:lang="en-US" w:vendorID="64" w:dllVersion="0" w:nlCheck="1" w:checkStyle="1"/>
  <w:activeWritingStyle w:appName="MSWord" w:lang="fr-CH" w:vendorID="64" w:dllVersion="0" w:nlCheck="1" w:checkStyle="1"/>
  <w:activeWritingStyle w:appName="MSWord" w:lang="de-CH" w:vendorID="64" w:dllVersion="0" w:nlCheck="1" w:checkStyle="0"/>
  <w:activeWritingStyle w:appName="MSWord" w:lang="de-CH" w:vendorID="64" w:dllVersion="4096" w:nlCheck="1" w:checkStyle="0"/>
  <w:activeWritingStyle w:appName="MSWord" w:lang="it-CH" w:vendorID="64" w:dllVersion="4096" w:nlCheck="1" w:checkStyle="0"/>
  <w:proofState w:spelling="clean" w:grammar="clean"/>
  <w:attachedTemplate r:id="rId1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675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413D"/>
    <w:rsid w:val="00002978"/>
    <w:rsid w:val="0000363A"/>
    <w:rsid w:val="0001010F"/>
    <w:rsid w:val="00016C2A"/>
    <w:rsid w:val="000266B7"/>
    <w:rsid w:val="000409C8"/>
    <w:rsid w:val="00041700"/>
    <w:rsid w:val="0006045D"/>
    <w:rsid w:val="00060CA6"/>
    <w:rsid w:val="00063BC2"/>
    <w:rsid w:val="00065690"/>
    <w:rsid w:val="00073597"/>
    <w:rsid w:val="0008268F"/>
    <w:rsid w:val="00096E8E"/>
    <w:rsid w:val="000B30E5"/>
    <w:rsid w:val="000B595D"/>
    <w:rsid w:val="000E756F"/>
    <w:rsid w:val="000F7546"/>
    <w:rsid w:val="0010089A"/>
    <w:rsid w:val="00106688"/>
    <w:rsid w:val="001134C7"/>
    <w:rsid w:val="00132AE3"/>
    <w:rsid w:val="00144122"/>
    <w:rsid w:val="00151C07"/>
    <w:rsid w:val="001539FE"/>
    <w:rsid w:val="00153F2A"/>
    <w:rsid w:val="00154677"/>
    <w:rsid w:val="0016638D"/>
    <w:rsid w:val="00167916"/>
    <w:rsid w:val="001713A3"/>
    <w:rsid w:val="00190BCF"/>
    <w:rsid w:val="00191472"/>
    <w:rsid w:val="001B0CE7"/>
    <w:rsid w:val="001B1272"/>
    <w:rsid w:val="001B20E0"/>
    <w:rsid w:val="001C32B0"/>
    <w:rsid w:val="001C3B2B"/>
    <w:rsid w:val="001D7023"/>
    <w:rsid w:val="001F4A7E"/>
    <w:rsid w:val="001F4B8C"/>
    <w:rsid w:val="00200FDD"/>
    <w:rsid w:val="00201F25"/>
    <w:rsid w:val="00202B48"/>
    <w:rsid w:val="0020596F"/>
    <w:rsid w:val="002153DE"/>
    <w:rsid w:val="00216342"/>
    <w:rsid w:val="0022032C"/>
    <w:rsid w:val="0023205B"/>
    <w:rsid w:val="002367F4"/>
    <w:rsid w:val="002374F9"/>
    <w:rsid w:val="00244465"/>
    <w:rsid w:val="00267F71"/>
    <w:rsid w:val="0027566D"/>
    <w:rsid w:val="00277F9A"/>
    <w:rsid w:val="002853D1"/>
    <w:rsid w:val="00290E37"/>
    <w:rsid w:val="002B5E15"/>
    <w:rsid w:val="002C669B"/>
    <w:rsid w:val="002D38AE"/>
    <w:rsid w:val="002F06AA"/>
    <w:rsid w:val="002F26E7"/>
    <w:rsid w:val="002F6880"/>
    <w:rsid w:val="00302FA0"/>
    <w:rsid w:val="00317396"/>
    <w:rsid w:val="0032330D"/>
    <w:rsid w:val="00333A1B"/>
    <w:rsid w:val="00341D66"/>
    <w:rsid w:val="003449FC"/>
    <w:rsid w:val="003514EE"/>
    <w:rsid w:val="00351958"/>
    <w:rsid w:val="00361EBD"/>
    <w:rsid w:val="00364EE3"/>
    <w:rsid w:val="003900B9"/>
    <w:rsid w:val="003C0040"/>
    <w:rsid w:val="003C31C7"/>
    <w:rsid w:val="003D20EC"/>
    <w:rsid w:val="003E751E"/>
    <w:rsid w:val="003F1A56"/>
    <w:rsid w:val="00410A1B"/>
    <w:rsid w:val="00416A47"/>
    <w:rsid w:val="00430458"/>
    <w:rsid w:val="00445FFD"/>
    <w:rsid w:val="00457794"/>
    <w:rsid w:val="0046615D"/>
    <w:rsid w:val="00484E6D"/>
    <w:rsid w:val="00494C35"/>
    <w:rsid w:val="00495B1D"/>
    <w:rsid w:val="004A039B"/>
    <w:rsid w:val="004D179F"/>
    <w:rsid w:val="00500294"/>
    <w:rsid w:val="00506462"/>
    <w:rsid w:val="00514EEE"/>
    <w:rsid w:val="00521FB1"/>
    <w:rsid w:val="00526C93"/>
    <w:rsid w:val="00532F3A"/>
    <w:rsid w:val="00540528"/>
    <w:rsid w:val="00547B69"/>
    <w:rsid w:val="00550845"/>
    <w:rsid w:val="00567830"/>
    <w:rsid w:val="00591832"/>
    <w:rsid w:val="00592841"/>
    <w:rsid w:val="005C26E3"/>
    <w:rsid w:val="005D5395"/>
    <w:rsid w:val="005F1D69"/>
    <w:rsid w:val="00601949"/>
    <w:rsid w:val="006031A0"/>
    <w:rsid w:val="006044D5"/>
    <w:rsid w:val="0060523A"/>
    <w:rsid w:val="006136FB"/>
    <w:rsid w:val="00620413"/>
    <w:rsid w:val="00622FDC"/>
    <w:rsid w:val="0065274C"/>
    <w:rsid w:val="00655A89"/>
    <w:rsid w:val="00656A98"/>
    <w:rsid w:val="00661BC2"/>
    <w:rsid w:val="0068523A"/>
    <w:rsid w:val="00686D14"/>
    <w:rsid w:val="00687ED7"/>
    <w:rsid w:val="00691F42"/>
    <w:rsid w:val="00696DFE"/>
    <w:rsid w:val="006B2B68"/>
    <w:rsid w:val="006C3EAA"/>
    <w:rsid w:val="006D242F"/>
    <w:rsid w:val="006D4F39"/>
    <w:rsid w:val="006E0F4E"/>
    <w:rsid w:val="006F0345"/>
    <w:rsid w:val="006F0469"/>
    <w:rsid w:val="006F2E5B"/>
    <w:rsid w:val="006F5F3C"/>
    <w:rsid w:val="00711147"/>
    <w:rsid w:val="007135D4"/>
    <w:rsid w:val="0071582C"/>
    <w:rsid w:val="007277E3"/>
    <w:rsid w:val="00734458"/>
    <w:rsid w:val="007419CF"/>
    <w:rsid w:val="00745904"/>
    <w:rsid w:val="0077312D"/>
    <w:rsid w:val="00774E70"/>
    <w:rsid w:val="00777E29"/>
    <w:rsid w:val="00792CD2"/>
    <w:rsid w:val="007952EF"/>
    <w:rsid w:val="00796CEE"/>
    <w:rsid w:val="007F6EBA"/>
    <w:rsid w:val="0080435F"/>
    <w:rsid w:val="00807D80"/>
    <w:rsid w:val="00813F2E"/>
    <w:rsid w:val="00827B4B"/>
    <w:rsid w:val="008304A2"/>
    <w:rsid w:val="00835053"/>
    <w:rsid w:val="00841B44"/>
    <w:rsid w:val="00845193"/>
    <w:rsid w:val="00882228"/>
    <w:rsid w:val="00883CC4"/>
    <w:rsid w:val="00890D47"/>
    <w:rsid w:val="00893EA5"/>
    <w:rsid w:val="008A074E"/>
    <w:rsid w:val="008A0A45"/>
    <w:rsid w:val="008A2B4D"/>
    <w:rsid w:val="008E19E4"/>
    <w:rsid w:val="00915ACD"/>
    <w:rsid w:val="00933B22"/>
    <w:rsid w:val="009433B2"/>
    <w:rsid w:val="009468D4"/>
    <w:rsid w:val="00946E14"/>
    <w:rsid w:val="009523B0"/>
    <w:rsid w:val="009613D8"/>
    <w:rsid w:val="009734CA"/>
    <w:rsid w:val="0098574A"/>
    <w:rsid w:val="00995CBA"/>
    <w:rsid w:val="0099678C"/>
    <w:rsid w:val="009B0C96"/>
    <w:rsid w:val="009B0EEA"/>
    <w:rsid w:val="009B5D38"/>
    <w:rsid w:val="009C222B"/>
    <w:rsid w:val="009C67A8"/>
    <w:rsid w:val="009D201B"/>
    <w:rsid w:val="009D308F"/>
    <w:rsid w:val="009D3937"/>
    <w:rsid w:val="009D56B1"/>
    <w:rsid w:val="009D5D9C"/>
    <w:rsid w:val="009D63E3"/>
    <w:rsid w:val="009E2171"/>
    <w:rsid w:val="00A01BE9"/>
    <w:rsid w:val="00A04EF3"/>
    <w:rsid w:val="00A22B44"/>
    <w:rsid w:val="00A32E07"/>
    <w:rsid w:val="00A430BB"/>
    <w:rsid w:val="00A46B30"/>
    <w:rsid w:val="00A518D6"/>
    <w:rsid w:val="00A5413D"/>
    <w:rsid w:val="00A57815"/>
    <w:rsid w:val="00A62F82"/>
    <w:rsid w:val="00A91090"/>
    <w:rsid w:val="00A974B0"/>
    <w:rsid w:val="00AD1217"/>
    <w:rsid w:val="00AD36B2"/>
    <w:rsid w:val="00AF47AE"/>
    <w:rsid w:val="00B066C3"/>
    <w:rsid w:val="00B23007"/>
    <w:rsid w:val="00B311A6"/>
    <w:rsid w:val="00B32ABB"/>
    <w:rsid w:val="00B35123"/>
    <w:rsid w:val="00B41FD3"/>
    <w:rsid w:val="00B442B5"/>
    <w:rsid w:val="00B51D6E"/>
    <w:rsid w:val="00B63191"/>
    <w:rsid w:val="00B7072B"/>
    <w:rsid w:val="00B74F38"/>
    <w:rsid w:val="00B803E7"/>
    <w:rsid w:val="00BA2FF2"/>
    <w:rsid w:val="00BA4DDE"/>
    <w:rsid w:val="00BB035B"/>
    <w:rsid w:val="00BB70CB"/>
    <w:rsid w:val="00BC655F"/>
    <w:rsid w:val="00C018F7"/>
    <w:rsid w:val="00C02A91"/>
    <w:rsid w:val="00C14457"/>
    <w:rsid w:val="00C2200C"/>
    <w:rsid w:val="00C43423"/>
    <w:rsid w:val="00C51D2F"/>
    <w:rsid w:val="00C56D8B"/>
    <w:rsid w:val="00C7786B"/>
    <w:rsid w:val="00C8513E"/>
    <w:rsid w:val="00CA348A"/>
    <w:rsid w:val="00CB2CE6"/>
    <w:rsid w:val="00CF27EC"/>
    <w:rsid w:val="00D1224C"/>
    <w:rsid w:val="00D50EF1"/>
    <w:rsid w:val="00D64E85"/>
    <w:rsid w:val="00D76886"/>
    <w:rsid w:val="00D908F3"/>
    <w:rsid w:val="00D9351C"/>
    <w:rsid w:val="00D9415C"/>
    <w:rsid w:val="00DA38EC"/>
    <w:rsid w:val="00DB0911"/>
    <w:rsid w:val="00DB26C2"/>
    <w:rsid w:val="00DC067F"/>
    <w:rsid w:val="00DC2B1F"/>
    <w:rsid w:val="00DC4E4A"/>
    <w:rsid w:val="00DE45F8"/>
    <w:rsid w:val="00DF475F"/>
    <w:rsid w:val="00E0460B"/>
    <w:rsid w:val="00E155D3"/>
    <w:rsid w:val="00E21B8A"/>
    <w:rsid w:val="00E25DCD"/>
    <w:rsid w:val="00E269E1"/>
    <w:rsid w:val="00E41B59"/>
    <w:rsid w:val="00E4564D"/>
    <w:rsid w:val="00E45F13"/>
    <w:rsid w:val="00E510BC"/>
    <w:rsid w:val="00E73CB2"/>
    <w:rsid w:val="00E90635"/>
    <w:rsid w:val="00EA0428"/>
    <w:rsid w:val="00EA286D"/>
    <w:rsid w:val="00EA59B8"/>
    <w:rsid w:val="00EB7FB5"/>
    <w:rsid w:val="00EC2DF9"/>
    <w:rsid w:val="00ED3766"/>
    <w:rsid w:val="00EE19BC"/>
    <w:rsid w:val="00EE1E6F"/>
    <w:rsid w:val="00EF2E9B"/>
    <w:rsid w:val="00F016BC"/>
    <w:rsid w:val="00F0660B"/>
    <w:rsid w:val="00F123AE"/>
    <w:rsid w:val="00F226A2"/>
    <w:rsid w:val="00F30D83"/>
    <w:rsid w:val="00F63D83"/>
    <w:rsid w:val="00F73331"/>
    <w:rsid w:val="00F8106B"/>
    <w:rsid w:val="00F86DCE"/>
    <w:rsid w:val="00F91D37"/>
    <w:rsid w:val="00F934E1"/>
    <w:rsid w:val="00FE04E2"/>
    <w:rsid w:val="00FE7D09"/>
    <w:rsid w:val="00FF33D5"/>
    <w:rsid w:val="00FF6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ecimalSymbol w:val="."/>
  <w:listSeparator w:val=";"/>
  <w14:docId w14:val="7FB9A7D2"/>
  <w15:docId w15:val="{FA5B791D-D3C6-420D-A7C1-AA0AA4F8C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15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 w:unhideWhenUsed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 w:unhideWhenUsed="1"/>
    <w:lsdException w:name="Subtle Reference" w:semiHidden="1" w:uiPriority="31"/>
    <w:lsdException w:name="Intense Reference" w:semiHidden="1" w:uiPriority="32" w:unhideWhenUsed="1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C067F"/>
    <w:pPr>
      <w:spacing w:after="0" w:line="270" w:lineRule="atLeast"/>
    </w:pPr>
    <w:rPr>
      <w:sz w:val="20"/>
    </w:rPr>
  </w:style>
  <w:style w:type="paragraph" w:styleId="berschrift1">
    <w:name w:val="heading 1"/>
    <w:basedOn w:val="Standard"/>
    <w:next w:val="Aufzhlung"/>
    <w:link w:val="berschrift1Zchn"/>
    <w:uiPriority w:val="9"/>
    <w:qFormat/>
    <w:rsid w:val="002153DE"/>
    <w:pPr>
      <w:keepNext/>
      <w:keepLines/>
      <w:pBdr>
        <w:bottom w:val="single" w:sz="2" w:space="2" w:color="auto"/>
      </w:pBdr>
      <w:spacing w:after="40"/>
      <w:outlineLvl w:val="0"/>
    </w:pPr>
    <w:rPr>
      <w:rFonts w:asciiTheme="majorHAnsi" w:eastAsiaTheme="majorEastAsia" w:hAnsiTheme="majorHAnsi" w:cstheme="majorBidi"/>
      <w:b/>
      <w:bCs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8574A"/>
    <w:pPr>
      <w:keepNext/>
      <w:keepLines/>
      <w:spacing w:before="270"/>
      <w:outlineLvl w:val="1"/>
    </w:pPr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98574A"/>
    <w:pPr>
      <w:keepNext/>
      <w:keepLines/>
      <w:spacing w:before="27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E510B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E510BC"/>
    <w:pPr>
      <w:keepNext/>
      <w:keepLines/>
      <w:spacing w:before="40"/>
      <w:outlineLvl w:val="4"/>
    </w:pPr>
    <w:rPr>
      <w:rFonts w:asciiTheme="majorHAnsi" w:eastAsiaTheme="majorEastAsia" w:hAnsiTheme="majorHAnsi" w:cstheme="majorBidi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E510BC"/>
    <w:pPr>
      <w:keepNext/>
      <w:keepLines/>
      <w:spacing w:before="40"/>
      <w:outlineLvl w:val="5"/>
    </w:pPr>
    <w:rPr>
      <w:rFonts w:asciiTheme="majorHAnsi" w:eastAsiaTheme="majorEastAsia" w:hAnsiTheme="majorHAnsi" w:cstheme="majorBidi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rsid w:val="00E510B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rsid w:val="00796CE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rsid w:val="00796CE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74"/>
    <w:unhideWhenUsed/>
    <w:rsid w:val="00883CC4"/>
    <w:rPr>
      <w:color w:val="auto"/>
      <w:u w:val="none"/>
    </w:rPr>
  </w:style>
  <w:style w:type="paragraph" w:styleId="Kopfzeile">
    <w:name w:val="header"/>
    <w:basedOn w:val="Standard"/>
    <w:link w:val="KopfzeileZchn"/>
    <w:uiPriority w:val="79"/>
    <w:unhideWhenUsed/>
    <w:rsid w:val="00F91D37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79"/>
    <w:rsid w:val="00F73331"/>
  </w:style>
  <w:style w:type="paragraph" w:styleId="Fuzeile">
    <w:name w:val="footer"/>
    <w:basedOn w:val="Standard"/>
    <w:link w:val="FuzeileZchn"/>
    <w:uiPriority w:val="80"/>
    <w:unhideWhenUsed/>
    <w:rsid w:val="00B442B5"/>
    <w:pPr>
      <w:tabs>
        <w:tab w:val="center" w:pos="4536"/>
        <w:tab w:val="right" w:pos="9072"/>
      </w:tabs>
      <w:spacing w:line="240" w:lineRule="auto"/>
    </w:pPr>
    <w:rPr>
      <w:color w:val="808080" w:themeColor="background1" w:themeShade="80"/>
      <w:sz w:val="14"/>
      <w:szCs w:val="14"/>
    </w:rPr>
  </w:style>
  <w:style w:type="character" w:customStyle="1" w:styleId="FuzeileZchn">
    <w:name w:val="Fußzeile Zchn"/>
    <w:basedOn w:val="Absatz-Standardschriftart"/>
    <w:link w:val="Fuzeile"/>
    <w:uiPriority w:val="80"/>
    <w:rsid w:val="00B442B5"/>
    <w:rPr>
      <w:color w:val="808080" w:themeColor="background1" w:themeShade="80"/>
      <w:sz w:val="14"/>
      <w:szCs w:val="14"/>
    </w:rPr>
  </w:style>
  <w:style w:type="paragraph" w:customStyle="1" w:styleId="EinfAbs">
    <w:name w:val="[Einf. Abs.]"/>
    <w:basedOn w:val="Standard"/>
    <w:uiPriority w:val="99"/>
    <w:semiHidden/>
    <w:rsid w:val="00F91D37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de-DE"/>
    </w:rPr>
  </w:style>
  <w:style w:type="paragraph" w:styleId="Listenabsatz">
    <w:name w:val="List Paragraph"/>
    <w:basedOn w:val="Standard"/>
    <w:uiPriority w:val="34"/>
    <w:rsid w:val="009C67A8"/>
    <w:pPr>
      <w:ind w:left="720"/>
      <w:contextualSpacing/>
    </w:pPr>
  </w:style>
  <w:style w:type="paragraph" w:styleId="Aufzhlungszeichen">
    <w:name w:val="List Bullet"/>
    <w:basedOn w:val="Listenabsatz"/>
    <w:uiPriority w:val="99"/>
    <w:unhideWhenUsed/>
    <w:rsid w:val="009C67A8"/>
    <w:pPr>
      <w:numPr>
        <w:numId w:val="12"/>
      </w:numPr>
    </w:pPr>
  </w:style>
  <w:style w:type="paragraph" w:styleId="Aufzhlungszeichen2">
    <w:name w:val="List Bullet 2"/>
    <w:basedOn w:val="Listenabsatz"/>
    <w:uiPriority w:val="99"/>
    <w:unhideWhenUsed/>
    <w:rsid w:val="009C67A8"/>
    <w:pPr>
      <w:numPr>
        <w:ilvl w:val="1"/>
        <w:numId w:val="12"/>
      </w:numPr>
    </w:pPr>
  </w:style>
  <w:style w:type="paragraph" w:styleId="Aufzhlungszeichen3">
    <w:name w:val="List Bullet 3"/>
    <w:basedOn w:val="Listenabsatz"/>
    <w:uiPriority w:val="99"/>
    <w:unhideWhenUsed/>
    <w:rsid w:val="009C67A8"/>
    <w:pPr>
      <w:numPr>
        <w:ilvl w:val="2"/>
        <w:numId w:val="12"/>
      </w:numPr>
    </w:pPr>
  </w:style>
  <w:style w:type="table" w:styleId="Tabellenraster">
    <w:name w:val="Table Grid"/>
    <w:basedOn w:val="NormaleTabelle"/>
    <w:uiPriority w:val="59"/>
    <w:rsid w:val="00364E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2153DE"/>
    <w:rPr>
      <w:rFonts w:asciiTheme="majorHAnsi" w:eastAsiaTheme="majorEastAsia" w:hAnsiTheme="majorHAnsi" w:cstheme="majorBidi"/>
      <w:b/>
      <w:bCs/>
      <w:sz w:val="20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8574A"/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9468D4"/>
    <w:pPr>
      <w:spacing w:line="440" w:lineRule="exact"/>
      <w:contextualSpacing/>
    </w:pPr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character" w:customStyle="1" w:styleId="TitelZchn">
    <w:name w:val="Titel Zchn"/>
    <w:basedOn w:val="Absatz-Standardschriftart"/>
    <w:link w:val="Titel"/>
    <w:uiPriority w:val="10"/>
    <w:rsid w:val="009468D4"/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paragraph" w:customStyle="1" w:styleId="Brieftitel">
    <w:name w:val="Brieftitel"/>
    <w:basedOn w:val="Standard"/>
    <w:link w:val="BrieftitelZchn"/>
    <w:uiPriority w:val="14"/>
    <w:rsid w:val="0032330D"/>
    <w:rPr>
      <w:rFonts w:asciiTheme="majorHAnsi" w:hAnsiTheme="majorHAnsi"/>
      <w:b/>
    </w:rPr>
  </w:style>
  <w:style w:type="character" w:customStyle="1" w:styleId="BrieftitelZchn">
    <w:name w:val="Brieftitel Zchn"/>
    <w:basedOn w:val="Absatz-Standardschriftart"/>
    <w:link w:val="Brieftitel"/>
    <w:uiPriority w:val="14"/>
    <w:rsid w:val="00F73331"/>
    <w:rPr>
      <w:rFonts w:asciiTheme="majorHAnsi" w:hAnsiTheme="majorHAnsi"/>
      <w:b/>
    </w:rPr>
  </w:style>
  <w:style w:type="paragraph" w:customStyle="1" w:styleId="Kontaktangaben">
    <w:name w:val="Kontaktangaben"/>
    <w:basedOn w:val="Standard"/>
    <w:semiHidden/>
    <w:rsid w:val="00E73CB2"/>
    <w:pPr>
      <w:tabs>
        <w:tab w:val="left" w:pos="709"/>
      </w:tabs>
      <w:spacing w:line="220" w:lineRule="atLeast"/>
    </w:pPr>
    <w:rPr>
      <w:spacing w:val="2"/>
      <w:sz w:val="16"/>
      <w:szCs w:val="16"/>
    </w:rPr>
  </w:style>
  <w:style w:type="table" w:customStyle="1" w:styleId="Tabellenraster1">
    <w:name w:val="Tabellenraster1"/>
    <w:basedOn w:val="NormaleTabelle"/>
    <w:next w:val="Tabellenraster"/>
    <w:uiPriority w:val="59"/>
    <w:rsid w:val="00E73C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98574A"/>
    <w:rPr>
      <w:rFonts w:asciiTheme="majorHAnsi" w:eastAsiaTheme="majorEastAsia" w:hAnsiTheme="majorHAnsi" w:cstheme="majorBidi"/>
      <w:b/>
      <w:sz w:val="20"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00796CE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00796CE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Aufzhlung">
    <w:name w:val="Aufzählung"/>
    <w:basedOn w:val="Listenabsatz"/>
    <w:uiPriority w:val="2"/>
    <w:qFormat/>
    <w:rsid w:val="002153DE"/>
    <w:pPr>
      <w:numPr>
        <w:numId w:val="17"/>
      </w:numPr>
      <w:ind w:left="154" w:hanging="154"/>
    </w:pPr>
    <w:rPr>
      <w:lang w:val="it-CH"/>
    </w:rPr>
  </w:style>
  <w:style w:type="paragraph" w:customStyle="1" w:styleId="Traktandum-Text">
    <w:name w:val="Traktandum-Text"/>
    <w:basedOn w:val="Aufzhlung"/>
    <w:uiPriority w:val="18"/>
    <w:unhideWhenUsed/>
    <w:rsid w:val="00E269E1"/>
    <w:pPr>
      <w:numPr>
        <w:numId w:val="0"/>
      </w:numPr>
      <w:tabs>
        <w:tab w:val="left" w:pos="7938"/>
      </w:tabs>
      <w:ind w:left="426" w:right="848"/>
    </w:pPr>
  </w:style>
  <w:style w:type="paragraph" w:customStyle="1" w:styleId="Traktandum-Titel">
    <w:name w:val="Traktandum-Titel"/>
    <w:basedOn w:val="Aufzhlung"/>
    <w:next w:val="Traktandum-Text"/>
    <w:uiPriority w:val="18"/>
    <w:unhideWhenUsed/>
    <w:rsid w:val="00E269E1"/>
    <w:pPr>
      <w:numPr>
        <w:numId w:val="16"/>
      </w:numPr>
      <w:tabs>
        <w:tab w:val="left" w:pos="7938"/>
      </w:tabs>
      <w:ind w:left="426" w:hanging="426"/>
    </w:pPr>
    <w:rPr>
      <w:rFonts w:asciiTheme="majorHAnsi" w:hAnsiTheme="majorHAnsi"/>
    </w:rPr>
  </w:style>
  <w:style w:type="paragraph" w:customStyle="1" w:styleId="Anleitung">
    <w:name w:val="Anleitung"/>
    <w:basedOn w:val="Standard"/>
    <w:uiPriority w:val="98"/>
    <w:rsid w:val="0032330D"/>
    <w:rPr>
      <w:vanish/>
      <w:color w:val="A6A6A6" w:themeColor="background1" w:themeShade="A6"/>
      <w:sz w:val="18"/>
      <w:szCs w:val="18"/>
    </w:rPr>
  </w:style>
  <w:style w:type="character" w:styleId="BesuchterLink">
    <w:name w:val="FollowedHyperlink"/>
    <w:basedOn w:val="Hyperlink"/>
    <w:uiPriority w:val="75"/>
    <w:rsid w:val="00F73331"/>
    <w:rPr>
      <w:color w:val="auto"/>
      <w:u w:val="none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CF27EC"/>
    <w:pPr>
      <w:numPr>
        <w:ilvl w:val="1"/>
      </w:numPr>
      <w:spacing w:after="480" w:line="440" w:lineRule="atLeast"/>
    </w:pPr>
    <w:rPr>
      <w:rFonts w:eastAsiaTheme="minorEastAsia"/>
      <w:color w:val="000000" w:themeColor="text1"/>
      <w:spacing w:val="15"/>
      <w:sz w:val="32"/>
      <w:lang w:val="it-CH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CF27EC"/>
    <w:rPr>
      <w:rFonts w:eastAsiaTheme="minorEastAsia"/>
      <w:color w:val="000000" w:themeColor="text1"/>
      <w:spacing w:val="15"/>
      <w:sz w:val="32"/>
      <w:lang w:val="it-CH"/>
    </w:rPr>
  </w:style>
  <w:style w:type="paragraph" w:styleId="Datum">
    <w:name w:val="Date"/>
    <w:basedOn w:val="Standard"/>
    <w:next w:val="Standard"/>
    <w:link w:val="DatumZchn"/>
    <w:uiPriority w:val="15"/>
    <w:rsid w:val="00151C07"/>
    <w:pPr>
      <w:spacing w:before="800"/>
    </w:pPr>
  </w:style>
  <w:style w:type="character" w:customStyle="1" w:styleId="DatumZchn">
    <w:name w:val="Datum Zchn"/>
    <w:basedOn w:val="Absatz-Standardschriftart"/>
    <w:link w:val="Datum"/>
    <w:uiPriority w:val="15"/>
    <w:rsid w:val="00151C07"/>
    <w:rPr>
      <w:sz w:val="20"/>
    </w:rPr>
  </w:style>
  <w:style w:type="paragraph" w:customStyle="1" w:styleId="Pagina">
    <w:name w:val="Pagina"/>
    <w:basedOn w:val="Standard"/>
    <w:rsid w:val="001B1272"/>
    <w:pPr>
      <w:spacing w:line="200" w:lineRule="atLeast"/>
      <w:jc w:val="right"/>
    </w:pPr>
    <w:rPr>
      <w:sz w:val="13"/>
      <w:szCs w:val="13"/>
    </w:rPr>
  </w:style>
  <w:style w:type="paragraph" w:customStyle="1" w:styleId="AbsenderimFenster">
    <w:name w:val="Absender im Fenster"/>
    <w:basedOn w:val="Standard"/>
    <w:rsid w:val="00151C07"/>
    <w:pPr>
      <w:pBdr>
        <w:bottom w:val="single" w:sz="2" w:space="1" w:color="auto"/>
      </w:pBdr>
      <w:spacing w:before="150" w:line="240" w:lineRule="auto"/>
      <w:ind w:right="315"/>
    </w:pPr>
    <w:rPr>
      <w:spacing w:val="2"/>
      <w:sz w:val="13"/>
      <w:szCs w:val="13"/>
    </w:rPr>
  </w:style>
  <w:style w:type="paragraph" w:customStyle="1" w:styleId="Funktion">
    <w:name w:val="Funktion"/>
    <w:basedOn w:val="Standard"/>
    <w:rsid w:val="00151C07"/>
    <w:pPr>
      <w:spacing w:line="200" w:lineRule="atLeast"/>
    </w:pPr>
    <w:rPr>
      <w:sz w:val="13"/>
      <w:szCs w:val="13"/>
    </w:rPr>
  </w:style>
  <w:style w:type="paragraph" w:customStyle="1" w:styleId="AufzhlungTitelseite">
    <w:name w:val="Aufzählung Titelseite"/>
    <w:basedOn w:val="Aufzhlung"/>
    <w:uiPriority w:val="15"/>
    <w:qFormat/>
    <w:rsid w:val="009468D4"/>
    <w:pPr>
      <w:numPr>
        <w:numId w:val="18"/>
      </w:numPr>
      <w:spacing w:line="400" w:lineRule="atLeast"/>
      <w:ind w:left="284" w:hanging="284"/>
    </w:pPr>
    <w:rPr>
      <w:sz w:val="28"/>
    </w:rPr>
  </w:style>
  <w:style w:type="paragraph" w:customStyle="1" w:styleId="Bildbox">
    <w:name w:val="Bildbox"/>
    <w:basedOn w:val="Standard"/>
    <w:rsid w:val="002153DE"/>
    <w:pPr>
      <w:tabs>
        <w:tab w:val="right" w:pos="4876"/>
      </w:tabs>
      <w:spacing w:line="220" w:lineRule="atLeast"/>
    </w:pPr>
    <w:rPr>
      <w:noProof/>
      <w:sz w:val="18"/>
      <w:lang w:eastAsia="de-CH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C4E4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C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customXml" Target="../customXml/item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20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Webseite%20Vogt%20AG\Fahrzeuge\Tankl&#246;schfahrzeuge\&#252;ber%2016t\TLF_MB_Fribourg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993B8624BE804FB3FF991094BA4A6B" ma:contentTypeVersion="13" ma:contentTypeDescription="Create a new document." ma:contentTypeScope="" ma:versionID="3c685ccec91008da27fe22f6858fdad1">
  <xsd:schema xmlns:xsd="http://www.w3.org/2001/XMLSchema" xmlns:xs="http://www.w3.org/2001/XMLSchema" xmlns:p="http://schemas.microsoft.com/office/2006/metadata/properties" xmlns:ns2="9ee917a2-4435-4539-8a05-f5aba61e7b34" xmlns:ns3="38cc4b0b-ed0b-46f2-87e3-f464b2016c24" targetNamespace="http://schemas.microsoft.com/office/2006/metadata/properties" ma:root="true" ma:fieldsID="4f72eacafe90cf989f3006b0a93fdc9d" ns2:_="" ns3:_="">
    <xsd:import namespace="9ee917a2-4435-4539-8a05-f5aba61e7b34"/>
    <xsd:import namespace="38cc4b0b-ed0b-46f2-87e3-f464b2016c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e917a2-4435-4539-8a05-f5aba61e7b3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92dba205-772c-4115-b2b4-27638c54fc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cc4b0b-ed0b-46f2-87e3-f464b2016c24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e253bf9-2648-484c-be82-43f4c1187a98}" ma:internalName="TaxCatchAll" ma:showField="CatchAllData" ma:web="38cc4b0b-ed0b-46f2-87e3-f464b2016c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ee917a2-4435-4539-8a05-f5aba61e7b34">
      <Terms xmlns="http://schemas.microsoft.com/office/infopath/2007/PartnerControls"/>
    </lcf76f155ced4ddcb4097134ff3c332f>
    <TaxCatchAll xmlns="38cc4b0b-ed0b-46f2-87e3-f464b2016c24" xsi:nil="true"/>
  </documentManagement>
</p:properties>
</file>

<file path=customXml/itemProps1.xml><?xml version="1.0" encoding="utf-8"?>
<ds:datastoreItem xmlns:ds="http://schemas.openxmlformats.org/officeDocument/2006/customXml" ds:itemID="{B21DC659-82B9-44BE-AA1B-289306662C9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355CFE5-5916-4819-9D4D-D6325DAE3D88}"/>
</file>

<file path=customXml/itemProps3.xml><?xml version="1.0" encoding="utf-8"?>
<ds:datastoreItem xmlns:ds="http://schemas.openxmlformats.org/officeDocument/2006/customXml" ds:itemID="{11DFFB33-1997-434B-8AD2-4F3008DEF805}"/>
</file>

<file path=customXml/itemProps4.xml><?xml version="1.0" encoding="utf-8"?>
<ds:datastoreItem xmlns:ds="http://schemas.openxmlformats.org/officeDocument/2006/customXml" ds:itemID="{845D266F-CCE1-4574-B8C5-50DBF7086BFD}"/>
</file>

<file path=docProps/app.xml><?xml version="1.0" encoding="utf-8"?>
<Properties xmlns="http://schemas.openxmlformats.org/officeDocument/2006/extended-properties" xmlns:vt="http://schemas.openxmlformats.org/officeDocument/2006/docPropsVTypes">
  <Template>TLF_MB_Fribourg.dotx</Template>
  <TotalTime>0</TotalTime>
  <Pages>2</Pages>
  <Words>87</Words>
  <Characters>552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VORLAGENBAUER.ch</Company>
  <LinksUpToDate>false</LinksUpToDate>
  <CharactersWithSpaces>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zentrale</dc:creator>
  <cp:lastModifiedBy>Heiniger Tobias - Vogt AG</cp:lastModifiedBy>
  <cp:revision>4</cp:revision>
  <cp:lastPrinted>2016-09-05T15:45:00Z</cp:lastPrinted>
  <dcterms:created xsi:type="dcterms:W3CDTF">2023-03-24T12:36:00Z</dcterms:created>
  <dcterms:modified xsi:type="dcterms:W3CDTF">2023-03-24T12:42:00Z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0x0101004F993B8624BE804FB3FF991094BA4A6B</vt:lpwstr>
  </property>
</Properties>
</file>